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382" w:rsidRDefault="00AB6382" w:rsidP="00AB638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Информационное сообщение о проведении открытого конкурса </w:t>
      </w:r>
    </w:p>
    <w:p w:rsidR="00AB6382" w:rsidRPr="00CA529C" w:rsidRDefault="00AB6382" w:rsidP="00AB638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право заключения концессионного соглашения</w:t>
      </w:r>
    </w:p>
    <w:p w:rsidR="00AB6382" w:rsidRPr="00CA529C" w:rsidRDefault="00AB6382" w:rsidP="00AB638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6382" w:rsidRDefault="00AB6382" w:rsidP="00AB6382">
      <w:pPr>
        <w:spacing w:after="0" w:line="240" w:lineRule="auto"/>
        <w:ind w:left="708" w:right="507" w:firstLine="141"/>
        <w:jc w:val="both"/>
        <w:rPr>
          <w:rFonts w:ascii="Times New Roman" w:hAnsi="Times New Roman"/>
          <w:sz w:val="24"/>
          <w:szCs w:val="24"/>
        </w:rPr>
      </w:pPr>
      <w:proofErr w:type="gramStart"/>
      <w:r w:rsidRPr="00FA0B89">
        <w:rPr>
          <w:rFonts w:ascii="Times New Roman" w:hAnsi="Times New Roman"/>
          <w:sz w:val="24"/>
          <w:szCs w:val="24"/>
        </w:rPr>
        <w:t>В соответствии с Федеральным законом от 21.07.2005 № 115-ФЗ «О</w:t>
      </w:r>
      <w:r w:rsidRPr="00FA0B89">
        <w:rPr>
          <w:rFonts w:ascii="Times New Roman" w:eastAsia="Calibri" w:hAnsi="Times New Roman"/>
          <w:sz w:val="24"/>
          <w:szCs w:val="24"/>
          <w:lang w:eastAsia="en-US"/>
        </w:rPr>
        <w:t xml:space="preserve"> концессионных соглашениях», П</w:t>
      </w:r>
      <w:r w:rsidRPr="00FA0B89">
        <w:rPr>
          <w:rFonts w:ascii="Times New Roman" w:hAnsi="Times New Roman"/>
          <w:sz w:val="24"/>
          <w:szCs w:val="24"/>
        </w:rPr>
        <w:t xml:space="preserve">остановлением администрации </w:t>
      </w:r>
      <w:proofErr w:type="spellStart"/>
      <w:r w:rsidRPr="00FA0B89">
        <w:rPr>
          <w:rFonts w:ascii="Times New Roman" w:hAnsi="Times New Roman"/>
          <w:sz w:val="24"/>
          <w:szCs w:val="24"/>
        </w:rPr>
        <w:t>Сергеевского</w:t>
      </w:r>
      <w:proofErr w:type="spellEnd"/>
      <w:r w:rsidRPr="00FA0B89">
        <w:rPr>
          <w:rFonts w:ascii="Times New Roman" w:hAnsi="Times New Roman"/>
          <w:sz w:val="24"/>
          <w:szCs w:val="24"/>
        </w:rPr>
        <w:t xml:space="preserve"> сельсовета Благовещенского района Амурской области от </w:t>
      </w:r>
      <w:r w:rsidRPr="00FC2E67">
        <w:rPr>
          <w:rFonts w:ascii="Times New Roman" w:hAnsi="Times New Roman"/>
          <w:sz w:val="24"/>
          <w:szCs w:val="24"/>
        </w:rPr>
        <w:t>«</w:t>
      </w:r>
      <w:r w:rsidR="005676D3">
        <w:rPr>
          <w:rFonts w:ascii="Times New Roman" w:hAnsi="Times New Roman"/>
          <w:sz w:val="24"/>
          <w:szCs w:val="24"/>
        </w:rPr>
        <w:t>01</w:t>
      </w:r>
      <w:r w:rsidRPr="00FC2E67">
        <w:rPr>
          <w:rFonts w:ascii="Times New Roman" w:hAnsi="Times New Roman"/>
          <w:sz w:val="24"/>
          <w:szCs w:val="24"/>
        </w:rPr>
        <w:t xml:space="preserve">» </w:t>
      </w:r>
      <w:r w:rsidR="005676D3">
        <w:rPr>
          <w:rFonts w:ascii="Times New Roman" w:hAnsi="Times New Roman"/>
          <w:sz w:val="24"/>
          <w:szCs w:val="24"/>
        </w:rPr>
        <w:t>марта</w:t>
      </w:r>
      <w:r w:rsidR="00FC2E67">
        <w:rPr>
          <w:rFonts w:ascii="Times New Roman" w:hAnsi="Times New Roman"/>
          <w:sz w:val="24"/>
          <w:szCs w:val="24"/>
        </w:rPr>
        <w:t xml:space="preserve"> </w:t>
      </w:r>
      <w:r w:rsidRPr="00FC2E67">
        <w:rPr>
          <w:rFonts w:ascii="Times New Roman" w:hAnsi="Times New Roman"/>
          <w:sz w:val="24"/>
          <w:szCs w:val="24"/>
        </w:rPr>
        <w:t>20</w:t>
      </w:r>
      <w:r w:rsidR="005676D3">
        <w:rPr>
          <w:rFonts w:ascii="Times New Roman" w:hAnsi="Times New Roman"/>
          <w:sz w:val="24"/>
          <w:szCs w:val="24"/>
        </w:rPr>
        <w:t>22</w:t>
      </w:r>
      <w:r w:rsidRPr="00FC2E67">
        <w:rPr>
          <w:rFonts w:ascii="Times New Roman" w:hAnsi="Times New Roman"/>
          <w:sz w:val="24"/>
          <w:szCs w:val="24"/>
        </w:rPr>
        <w:t xml:space="preserve"> года № </w:t>
      </w:r>
      <w:r w:rsidR="005676D3">
        <w:rPr>
          <w:rFonts w:ascii="Times New Roman" w:hAnsi="Times New Roman"/>
          <w:sz w:val="24"/>
          <w:szCs w:val="24"/>
        </w:rPr>
        <w:t>31</w:t>
      </w:r>
      <w:r w:rsidRPr="005D01D9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E444D1">
        <w:rPr>
          <w:rFonts w:ascii="Times New Roman" w:hAnsi="Times New Roman"/>
          <w:sz w:val="24"/>
          <w:szCs w:val="24"/>
        </w:rPr>
        <w:t>«Об</w:t>
      </w:r>
      <w:r w:rsidRPr="00FA0B89">
        <w:rPr>
          <w:rFonts w:ascii="Times New Roman" w:hAnsi="Times New Roman"/>
          <w:sz w:val="24"/>
          <w:szCs w:val="24"/>
        </w:rPr>
        <w:t xml:space="preserve"> утверждении конкурсной документации </w:t>
      </w:r>
      <w:r w:rsidR="00CC556A">
        <w:rPr>
          <w:rFonts w:ascii="Times New Roman" w:hAnsi="Times New Roman"/>
          <w:color w:val="000000" w:themeColor="text1"/>
          <w:sz w:val="24"/>
          <w:szCs w:val="24"/>
        </w:rPr>
        <w:t>по</w:t>
      </w:r>
      <w:r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проведени</w:t>
      </w:r>
      <w:r w:rsidR="00CC556A">
        <w:rPr>
          <w:rFonts w:ascii="Times New Roman" w:hAnsi="Times New Roman"/>
          <w:color w:val="000000" w:themeColor="text1"/>
          <w:sz w:val="24"/>
          <w:szCs w:val="24"/>
        </w:rPr>
        <w:t>ю</w:t>
      </w:r>
      <w:r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открытого конкурса на право заключения концессионного соглашения в отношении </w:t>
      </w:r>
      <w:r w:rsidR="00CC556A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муниципального имущества, представляющего </w:t>
      </w:r>
      <w:r w:rsidR="00CC556A" w:rsidRPr="00E444D1">
        <w:rPr>
          <w:rFonts w:ascii="Times New Roman" w:hAnsi="Times New Roman"/>
          <w:sz w:val="24"/>
          <w:szCs w:val="24"/>
        </w:rPr>
        <w:t>собой О</w:t>
      </w:r>
      <w:r w:rsidRPr="00E444D1">
        <w:rPr>
          <w:rFonts w:ascii="Times New Roman" w:hAnsi="Times New Roman"/>
          <w:sz w:val="24"/>
          <w:szCs w:val="24"/>
        </w:rPr>
        <w:t>бъект</w:t>
      </w:r>
      <w:r w:rsidR="00CC556A" w:rsidRPr="00E444D1">
        <w:rPr>
          <w:rFonts w:ascii="Times New Roman" w:hAnsi="Times New Roman"/>
          <w:sz w:val="24"/>
          <w:szCs w:val="24"/>
        </w:rPr>
        <w:t>ы</w:t>
      </w:r>
      <w:r w:rsidRPr="00E444D1">
        <w:rPr>
          <w:rFonts w:ascii="Times New Roman" w:hAnsi="Times New Roman"/>
          <w:sz w:val="24"/>
          <w:szCs w:val="24"/>
        </w:rPr>
        <w:t xml:space="preserve"> </w:t>
      </w:r>
      <w:r w:rsidR="005676D3">
        <w:rPr>
          <w:rFonts w:ascii="Times New Roman" w:hAnsi="Times New Roman"/>
          <w:color w:val="000000" w:themeColor="text1"/>
          <w:sz w:val="24"/>
          <w:szCs w:val="24"/>
        </w:rPr>
        <w:t>теплоснабжения</w:t>
      </w:r>
      <w:r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CC556A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муниципального образования </w:t>
      </w:r>
      <w:proofErr w:type="spellStart"/>
      <w:r w:rsidRPr="00FA0B89">
        <w:rPr>
          <w:rFonts w:ascii="Times New Roman" w:hAnsi="Times New Roman"/>
          <w:color w:val="000000" w:themeColor="text1"/>
          <w:sz w:val="24"/>
          <w:szCs w:val="24"/>
        </w:rPr>
        <w:t>Сергеевского</w:t>
      </w:r>
      <w:proofErr w:type="spellEnd"/>
      <w:r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сельсовета Благовещенского района Амурская область</w:t>
      </w:r>
      <w:r w:rsidRPr="00D31A8E">
        <w:rPr>
          <w:rFonts w:ascii="Times New Roman" w:hAnsi="Times New Roman"/>
          <w:sz w:val="24"/>
          <w:szCs w:val="24"/>
        </w:rPr>
        <w:t xml:space="preserve">» администрация </w:t>
      </w:r>
      <w:proofErr w:type="spellStart"/>
      <w:r>
        <w:rPr>
          <w:rFonts w:ascii="Times New Roman" w:hAnsi="Times New Roman"/>
          <w:sz w:val="24"/>
          <w:szCs w:val="24"/>
        </w:rPr>
        <w:t>Сергеевского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сельсовета</w:t>
      </w:r>
      <w:r w:rsidRPr="00D31A8E">
        <w:rPr>
          <w:rFonts w:ascii="Times New Roman" w:hAnsi="Times New Roman"/>
          <w:sz w:val="24"/>
          <w:szCs w:val="24"/>
        </w:rPr>
        <w:t xml:space="preserve"> сообщает о проведении</w:t>
      </w:r>
      <w:proofErr w:type="gramEnd"/>
      <w:r w:rsidRPr="00D31A8E">
        <w:rPr>
          <w:rFonts w:ascii="Times New Roman" w:hAnsi="Times New Roman"/>
          <w:sz w:val="24"/>
          <w:szCs w:val="24"/>
        </w:rPr>
        <w:t xml:space="preserve"> открытого конкурса на право заключения концессионного соглашения </w:t>
      </w:r>
    </w:p>
    <w:p w:rsidR="00AB6382" w:rsidRDefault="00AB6382" w:rsidP="00AB6382">
      <w:pPr>
        <w:spacing w:after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b/>
          <w:sz w:val="24"/>
        </w:rPr>
        <w:t>Организатор конкурса:</w:t>
      </w:r>
      <w:r>
        <w:rPr>
          <w:rFonts w:ascii="Times New Roman" w:hAnsi="Times New Roman"/>
          <w:sz w:val="24"/>
        </w:rPr>
        <w:t xml:space="preserve"> </w:t>
      </w:r>
    </w:p>
    <w:p w:rsidR="00AB6382" w:rsidRDefault="00AB6382" w:rsidP="00AB6382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4"/>
        </w:rPr>
        <w:t xml:space="preserve">При заключении и исполнении концессионного соглашения в отношении Объектов концессионного соглашения </w:t>
      </w:r>
      <w:proofErr w:type="spellStart"/>
      <w:r>
        <w:rPr>
          <w:rFonts w:ascii="Times New Roman" w:hAnsi="Times New Roman"/>
          <w:sz w:val="24"/>
          <w:szCs w:val="24"/>
        </w:rPr>
        <w:t>концедентом</w:t>
      </w:r>
      <w:proofErr w:type="spellEnd"/>
      <w:r>
        <w:rPr>
          <w:rFonts w:ascii="Times New Roman" w:hAnsi="Times New Roman"/>
          <w:sz w:val="24"/>
          <w:szCs w:val="24"/>
        </w:rPr>
        <w:t xml:space="preserve"> является – администрация </w:t>
      </w:r>
      <w:proofErr w:type="spellStart"/>
      <w:r>
        <w:rPr>
          <w:rFonts w:ascii="Times New Roman" w:eastAsia="MS Mincho" w:hAnsi="Times New Roman"/>
          <w:sz w:val="24"/>
          <w:szCs w:val="24"/>
          <w:lang w:eastAsia="ja-JP"/>
        </w:rPr>
        <w:t>Сергеевского</w:t>
      </w:r>
      <w:proofErr w:type="spellEnd"/>
      <w:r>
        <w:rPr>
          <w:rFonts w:ascii="Times New Roman" w:eastAsia="MS Mincho" w:hAnsi="Times New Roman"/>
          <w:sz w:val="24"/>
          <w:szCs w:val="24"/>
          <w:lang w:eastAsia="ja-JP"/>
        </w:rPr>
        <w:t xml:space="preserve"> сельсовета Благовещенского района Амурской области.</w:t>
      </w:r>
      <w:r>
        <w:rPr>
          <w:rFonts w:ascii="Times New Roman" w:hAnsi="Times New Roman"/>
          <w:sz w:val="24"/>
        </w:rPr>
        <w:t xml:space="preserve"> </w:t>
      </w:r>
    </w:p>
    <w:p w:rsidR="00AB6382" w:rsidRDefault="00AB6382" w:rsidP="00AB6382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Почтовый адрес: 675513, Амурская область, Благовещенский район, </w:t>
      </w:r>
      <w:proofErr w:type="gramStart"/>
      <w:r>
        <w:rPr>
          <w:rFonts w:ascii="Times New Roman" w:hAnsi="Times New Roman"/>
          <w:sz w:val="24"/>
        </w:rPr>
        <w:t>с</w:t>
      </w:r>
      <w:proofErr w:type="gramEnd"/>
      <w:r>
        <w:rPr>
          <w:rFonts w:ascii="Times New Roman" w:hAnsi="Times New Roman"/>
          <w:sz w:val="24"/>
        </w:rPr>
        <w:t>.</w:t>
      </w:r>
      <w:r w:rsidR="00BD6AF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Сергеевка, ул. Пограничная,9 </w:t>
      </w:r>
    </w:p>
    <w:p w:rsidR="00AC271B" w:rsidRDefault="00AB6382" w:rsidP="00AC271B">
      <w:pPr>
        <w:jc w:val="both"/>
        <w:rPr>
          <w:rFonts w:ascii="Times New Roman" w:hAnsi="Times New Roman"/>
          <w:sz w:val="28"/>
          <w:szCs w:val="28"/>
        </w:rPr>
      </w:pPr>
      <w:r w:rsidRPr="00010D09">
        <w:rPr>
          <w:rFonts w:ascii="Times New Roman" w:hAnsi="Times New Roman"/>
          <w:sz w:val="24"/>
          <w:szCs w:val="24"/>
        </w:rPr>
        <w:t xml:space="preserve">Реквизиты счетов: </w:t>
      </w:r>
      <w:r w:rsidR="00AC271B" w:rsidRPr="00AC271B">
        <w:rPr>
          <w:rFonts w:ascii="Times New Roman" w:eastAsia="Calibri" w:hAnsi="Times New Roman"/>
          <w:sz w:val="24"/>
          <w:szCs w:val="24"/>
        </w:rPr>
        <w:t>ИНН 2812000576</w:t>
      </w:r>
      <w:r w:rsidR="00AC271B">
        <w:rPr>
          <w:rFonts w:ascii="Times New Roman" w:eastAsia="Calibri" w:hAnsi="Times New Roman"/>
          <w:sz w:val="24"/>
          <w:szCs w:val="24"/>
        </w:rPr>
        <w:t xml:space="preserve"> </w:t>
      </w:r>
      <w:r w:rsidR="00AC271B" w:rsidRPr="00AC271B">
        <w:rPr>
          <w:rFonts w:ascii="Times New Roman" w:eastAsia="Calibri" w:hAnsi="Times New Roman"/>
          <w:sz w:val="24"/>
          <w:szCs w:val="24"/>
        </w:rPr>
        <w:t xml:space="preserve"> КПП 281201001</w:t>
      </w:r>
      <w:r w:rsidR="00AC271B">
        <w:rPr>
          <w:rFonts w:ascii="Times New Roman" w:eastAsia="Calibri" w:hAnsi="Times New Roman"/>
          <w:sz w:val="24"/>
          <w:szCs w:val="24"/>
        </w:rPr>
        <w:t xml:space="preserve"> </w:t>
      </w:r>
      <w:r w:rsidR="00AC271B" w:rsidRPr="00AC271B">
        <w:rPr>
          <w:rFonts w:ascii="Times New Roman" w:eastAsia="Calibri" w:hAnsi="Times New Roman"/>
          <w:sz w:val="24"/>
          <w:szCs w:val="24"/>
        </w:rPr>
        <w:t xml:space="preserve">УФК по Амурской области (Администрация </w:t>
      </w:r>
      <w:proofErr w:type="spellStart"/>
      <w:r w:rsidR="00AC271B" w:rsidRPr="00AC271B">
        <w:rPr>
          <w:rFonts w:ascii="Times New Roman" w:eastAsia="Calibri" w:hAnsi="Times New Roman"/>
          <w:sz w:val="24"/>
          <w:szCs w:val="24"/>
        </w:rPr>
        <w:t>Сергеевского</w:t>
      </w:r>
      <w:proofErr w:type="spellEnd"/>
      <w:r w:rsidR="00AC271B" w:rsidRPr="00AC271B">
        <w:rPr>
          <w:rFonts w:ascii="Times New Roman" w:eastAsia="Calibri" w:hAnsi="Times New Roman"/>
          <w:sz w:val="24"/>
          <w:szCs w:val="24"/>
        </w:rPr>
        <w:t xml:space="preserve"> сельсовета Благовещенского района, л/с </w:t>
      </w:r>
      <w:r w:rsidR="00AC271B" w:rsidRPr="00AC271B">
        <w:rPr>
          <w:rFonts w:ascii="Times New Roman" w:hAnsi="Times New Roman"/>
          <w:sz w:val="24"/>
          <w:szCs w:val="24"/>
        </w:rPr>
        <w:t>02233016200</w:t>
      </w:r>
      <w:r w:rsidR="00AC271B" w:rsidRPr="00AC271B">
        <w:rPr>
          <w:rFonts w:ascii="Times New Roman" w:eastAsia="Calibri" w:hAnsi="Times New Roman"/>
          <w:sz w:val="24"/>
          <w:szCs w:val="24"/>
        </w:rPr>
        <w:t>)</w:t>
      </w:r>
      <w:r w:rsidR="00AC271B">
        <w:rPr>
          <w:rFonts w:ascii="Times New Roman" w:eastAsia="Calibri" w:hAnsi="Times New Roman"/>
          <w:sz w:val="24"/>
          <w:szCs w:val="24"/>
        </w:rPr>
        <w:t xml:space="preserve">  </w:t>
      </w:r>
      <w:proofErr w:type="gramStart"/>
      <w:r w:rsidR="00AC271B" w:rsidRPr="00AC271B">
        <w:rPr>
          <w:rFonts w:ascii="Times New Roman" w:eastAsia="Calibri" w:hAnsi="Times New Roman"/>
          <w:sz w:val="24"/>
          <w:szCs w:val="24"/>
        </w:rPr>
        <w:t>р</w:t>
      </w:r>
      <w:proofErr w:type="gramEnd"/>
      <w:r w:rsidR="00AC271B" w:rsidRPr="00AC271B">
        <w:rPr>
          <w:rFonts w:ascii="Times New Roman" w:eastAsia="Calibri" w:hAnsi="Times New Roman"/>
          <w:sz w:val="24"/>
          <w:szCs w:val="24"/>
        </w:rPr>
        <w:t xml:space="preserve">/с </w:t>
      </w:r>
      <w:r w:rsidR="00AC271B" w:rsidRPr="00AC271B">
        <w:rPr>
          <w:rFonts w:ascii="Times New Roman" w:hAnsi="Times New Roman"/>
          <w:sz w:val="24"/>
          <w:szCs w:val="24"/>
        </w:rPr>
        <w:t>03231643106114362300</w:t>
      </w:r>
      <w:r w:rsidR="00AC271B">
        <w:rPr>
          <w:rFonts w:ascii="Times New Roman" w:hAnsi="Times New Roman"/>
          <w:sz w:val="24"/>
          <w:szCs w:val="24"/>
        </w:rPr>
        <w:t xml:space="preserve"> </w:t>
      </w:r>
      <w:r w:rsidR="00AC271B" w:rsidRPr="00AC271B">
        <w:rPr>
          <w:rFonts w:ascii="Times New Roman" w:hAnsi="Times New Roman"/>
          <w:sz w:val="24"/>
          <w:szCs w:val="24"/>
        </w:rPr>
        <w:t>ОТДЕЛЕНИЕ БЛАГОВЕЩЕНСК БАНКА РОССИИ//</w:t>
      </w:r>
      <w:r w:rsidR="00AC271B">
        <w:rPr>
          <w:rFonts w:ascii="Times New Roman" w:hAnsi="Times New Roman"/>
          <w:sz w:val="24"/>
          <w:szCs w:val="24"/>
        </w:rPr>
        <w:t xml:space="preserve"> </w:t>
      </w:r>
      <w:r w:rsidR="00AC271B" w:rsidRPr="00AC271B">
        <w:rPr>
          <w:rFonts w:ascii="Times New Roman" w:hAnsi="Times New Roman"/>
          <w:sz w:val="24"/>
          <w:szCs w:val="24"/>
        </w:rPr>
        <w:t>УФК по Амурской области г.</w:t>
      </w:r>
      <w:r w:rsidR="00AC271B">
        <w:rPr>
          <w:rFonts w:ascii="Times New Roman" w:hAnsi="Times New Roman"/>
          <w:sz w:val="24"/>
          <w:szCs w:val="24"/>
        </w:rPr>
        <w:t xml:space="preserve"> </w:t>
      </w:r>
      <w:r w:rsidR="00AC271B" w:rsidRPr="00AC271B">
        <w:rPr>
          <w:rFonts w:ascii="Times New Roman" w:hAnsi="Times New Roman"/>
          <w:sz w:val="24"/>
          <w:szCs w:val="24"/>
        </w:rPr>
        <w:t>Благовещенск</w:t>
      </w:r>
      <w:r w:rsidR="00AC271B">
        <w:rPr>
          <w:rFonts w:ascii="Times New Roman" w:hAnsi="Times New Roman"/>
          <w:sz w:val="24"/>
          <w:szCs w:val="24"/>
        </w:rPr>
        <w:t xml:space="preserve">  </w:t>
      </w:r>
      <w:r w:rsidR="00AC271B" w:rsidRPr="00AC271B">
        <w:rPr>
          <w:rFonts w:ascii="Times New Roman" w:eastAsia="Calibri" w:hAnsi="Times New Roman"/>
          <w:sz w:val="24"/>
          <w:szCs w:val="24"/>
        </w:rPr>
        <w:t>БИК 011012100  ОКТМО 10611436</w:t>
      </w:r>
      <w:r w:rsidR="00AC271B">
        <w:rPr>
          <w:rFonts w:ascii="Times New Roman" w:eastAsia="Calibri" w:hAnsi="Times New Roman"/>
          <w:sz w:val="24"/>
          <w:szCs w:val="24"/>
        </w:rPr>
        <w:t xml:space="preserve">  </w:t>
      </w:r>
      <w:r w:rsidR="00AC271B" w:rsidRPr="00AC271B">
        <w:rPr>
          <w:rFonts w:ascii="Times New Roman" w:hAnsi="Times New Roman"/>
          <w:sz w:val="28"/>
          <w:szCs w:val="28"/>
        </w:rPr>
        <w:t xml:space="preserve">Кор </w:t>
      </w:r>
      <w:proofErr w:type="spellStart"/>
      <w:r w:rsidR="00AC271B" w:rsidRPr="00AC271B">
        <w:rPr>
          <w:rFonts w:ascii="Times New Roman" w:hAnsi="Times New Roman"/>
          <w:sz w:val="28"/>
          <w:szCs w:val="28"/>
        </w:rPr>
        <w:t>сч</w:t>
      </w:r>
      <w:proofErr w:type="spellEnd"/>
      <w:r w:rsidR="00AC271B">
        <w:rPr>
          <w:rFonts w:ascii="Times New Roman" w:hAnsi="Times New Roman"/>
          <w:sz w:val="28"/>
          <w:szCs w:val="28"/>
        </w:rPr>
        <w:t xml:space="preserve"> </w:t>
      </w:r>
      <w:r w:rsidR="00AC271B" w:rsidRPr="00AC271B">
        <w:rPr>
          <w:rFonts w:ascii="Times New Roman" w:hAnsi="Times New Roman"/>
          <w:sz w:val="28"/>
          <w:szCs w:val="28"/>
        </w:rPr>
        <w:t xml:space="preserve"> 40102810245370000015</w:t>
      </w:r>
      <w:r w:rsidR="00AC271B">
        <w:rPr>
          <w:rFonts w:ascii="Times New Roman" w:hAnsi="Times New Roman"/>
          <w:sz w:val="28"/>
          <w:szCs w:val="28"/>
        </w:rPr>
        <w:t xml:space="preserve"> </w:t>
      </w:r>
    </w:p>
    <w:p w:rsidR="00AB6382" w:rsidRDefault="00AB6382" w:rsidP="00AC271B">
      <w:pPr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Телефон: 8(4162) 393-791, 8 914 538 50 66</w:t>
      </w:r>
      <w:r w:rsidR="00CC556A">
        <w:rPr>
          <w:rFonts w:ascii="Times New Roman" w:hAnsi="Times New Roman"/>
          <w:sz w:val="24"/>
        </w:rPr>
        <w:t xml:space="preserve">, </w:t>
      </w:r>
      <w:r w:rsidR="005D01D9">
        <w:rPr>
          <w:rFonts w:ascii="Times New Roman" w:hAnsi="Times New Roman"/>
          <w:sz w:val="24"/>
        </w:rPr>
        <w:t xml:space="preserve"> </w:t>
      </w:r>
      <w:r w:rsidR="00CC556A">
        <w:rPr>
          <w:rFonts w:ascii="Times New Roman" w:hAnsi="Times New Roman"/>
          <w:sz w:val="24"/>
        </w:rPr>
        <w:t>8 914 538 50 43</w:t>
      </w:r>
    </w:p>
    <w:p w:rsidR="00AB6382" w:rsidRPr="00FA0B89" w:rsidRDefault="00AB6382" w:rsidP="00AB6382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sz w:val="24"/>
        </w:rPr>
        <w:t xml:space="preserve">           Электронная почта: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sergeevka</w:t>
      </w:r>
      <w:proofErr w:type="spellEnd"/>
      <w:r w:rsidRPr="00FA0B89">
        <w:rPr>
          <w:rFonts w:ascii="Times New Roman" w:hAnsi="Times New Roman"/>
          <w:sz w:val="24"/>
          <w:szCs w:val="24"/>
        </w:rPr>
        <w:t>-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blag</w:t>
      </w:r>
      <w:proofErr w:type="spellEnd"/>
      <w:r w:rsidRPr="00FA0B89">
        <w:rPr>
          <w:rFonts w:ascii="Times New Roman" w:hAnsi="Times New Roman"/>
          <w:sz w:val="24"/>
          <w:szCs w:val="24"/>
        </w:rPr>
        <w:t>@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 w:rsidRPr="00FA0B89"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AB6382" w:rsidRDefault="00AB6382" w:rsidP="00AB6382">
      <w:pPr>
        <w:spacing w:after="0"/>
        <w:jc w:val="both"/>
        <w:rPr>
          <w:rFonts w:ascii="Times New Roman" w:hAnsi="Times New Roman"/>
          <w:color w:val="000000"/>
          <w:kern w:val="24"/>
          <w:sz w:val="24"/>
        </w:rPr>
      </w:pPr>
      <w:r>
        <w:rPr>
          <w:rFonts w:ascii="Times New Roman" w:hAnsi="Times New Roman"/>
          <w:color w:val="000000"/>
          <w:kern w:val="24"/>
          <w:sz w:val="24"/>
        </w:rPr>
        <w:t xml:space="preserve">            Контактные лица: </w:t>
      </w:r>
      <w:proofErr w:type="spellStart"/>
      <w:r w:rsidR="00BD6AF0">
        <w:rPr>
          <w:rFonts w:ascii="Times New Roman" w:hAnsi="Times New Roman"/>
          <w:color w:val="000000"/>
          <w:kern w:val="24"/>
          <w:sz w:val="24"/>
        </w:rPr>
        <w:t>Тумакова</w:t>
      </w:r>
      <w:proofErr w:type="spellEnd"/>
      <w:r w:rsidR="00BD6AF0">
        <w:rPr>
          <w:rFonts w:ascii="Times New Roman" w:hAnsi="Times New Roman"/>
          <w:color w:val="000000"/>
          <w:kern w:val="24"/>
          <w:sz w:val="24"/>
        </w:rPr>
        <w:t xml:space="preserve"> Юлия Николаевна</w:t>
      </w:r>
    </w:p>
    <w:p w:rsidR="00AB6382" w:rsidRDefault="00AB6382" w:rsidP="00CC556A">
      <w:pPr>
        <w:spacing w:after="0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MS Mincho" w:hAnsi="Times New Roman"/>
          <w:sz w:val="24"/>
          <w:szCs w:val="24"/>
          <w:lang w:eastAsia="ja-JP"/>
        </w:rPr>
        <w:t>Официальный сайт администрации Благовещенского района</w:t>
      </w:r>
      <w:r w:rsidRPr="000070CD">
        <w:rPr>
          <w:rFonts w:ascii="Times New Roman" w:eastAsia="MS Mincho" w:hAnsi="Times New Roman"/>
          <w:sz w:val="24"/>
          <w:szCs w:val="24"/>
          <w:lang w:eastAsia="ja-JP"/>
        </w:rPr>
        <w:t xml:space="preserve">: </w:t>
      </w:r>
      <w:hyperlink r:id="rId8" w:history="1">
        <w:r w:rsidR="00CC556A" w:rsidRPr="000070CD">
          <w:rPr>
            <w:rFonts w:ascii="Times New Roman" w:hAnsi="Times New Roman"/>
            <w:sz w:val="24"/>
            <w:szCs w:val="24"/>
            <w:u w:val="single"/>
          </w:rPr>
          <w:t>https://blgraion.amurobl.ru/</w:t>
        </w:r>
      </w:hyperlink>
      <w:r w:rsidR="00CC556A" w:rsidRPr="000070CD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B6382" w:rsidRDefault="00AB6382" w:rsidP="00AB6382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BB21F5">
        <w:rPr>
          <w:rFonts w:ascii="Times New Roman" w:hAnsi="Times New Roman"/>
          <w:b/>
          <w:sz w:val="24"/>
          <w:szCs w:val="24"/>
        </w:rPr>
        <w:t>Объект концессионного соглашения:</w:t>
      </w:r>
    </w:p>
    <w:p w:rsidR="00CC556A" w:rsidRDefault="00BD6AF0" w:rsidP="00CC556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ЛОТ №1</w:t>
      </w:r>
      <w:r w:rsidR="00AB6382">
        <w:rPr>
          <w:rFonts w:ascii="Times New Roman" w:hAnsi="Times New Roman"/>
          <w:sz w:val="24"/>
          <w:szCs w:val="24"/>
        </w:rPr>
        <w:t xml:space="preserve">- </w:t>
      </w:r>
      <w:r w:rsidR="00CC556A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="00CC556A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раво заключения концессионного соглашения в отношении </w:t>
      </w:r>
      <w:r w:rsidR="00CC556A">
        <w:rPr>
          <w:rFonts w:ascii="Times New Roman" w:hAnsi="Times New Roman"/>
          <w:color w:val="000000" w:themeColor="text1"/>
          <w:sz w:val="24"/>
          <w:szCs w:val="24"/>
        </w:rPr>
        <w:t>муниципального имущества, представляющего собой Объекты</w:t>
      </w:r>
      <w:r w:rsidR="00CC556A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960D70">
        <w:rPr>
          <w:rFonts w:ascii="Times New Roman" w:hAnsi="Times New Roman"/>
          <w:color w:val="000000" w:themeColor="text1"/>
          <w:sz w:val="24"/>
          <w:szCs w:val="24"/>
        </w:rPr>
        <w:t>теплоснабжения</w:t>
      </w:r>
      <w:r w:rsidR="00CC556A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CC556A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муниципального образования </w:t>
      </w:r>
      <w:proofErr w:type="spellStart"/>
      <w:r w:rsidR="00CC556A" w:rsidRPr="00FA0B89">
        <w:rPr>
          <w:rFonts w:ascii="Times New Roman" w:hAnsi="Times New Roman"/>
          <w:color w:val="000000" w:themeColor="text1"/>
          <w:sz w:val="24"/>
          <w:szCs w:val="24"/>
        </w:rPr>
        <w:t>Сергеевского</w:t>
      </w:r>
      <w:proofErr w:type="spellEnd"/>
      <w:r w:rsidR="00CC556A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сельсовета Благовещенского района Амурская область</w:t>
      </w:r>
    </w:p>
    <w:p w:rsidR="00AB6382" w:rsidRDefault="00AB6382" w:rsidP="00AB6382">
      <w:pPr>
        <w:spacing w:after="0"/>
        <w:jc w:val="both"/>
        <w:rPr>
          <w:rFonts w:ascii="Times New Roman" w:eastAsiaTheme="minorHAnsi" w:hAnsi="Times New Roman"/>
          <w:b/>
          <w:sz w:val="24"/>
          <w:lang w:eastAsia="en-US"/>
        </w:rPr>
      </w:pPr>
      <w:r>
        <w:rPr>
          <w:rFonts w:ascii="Times New Roman" w:hAnsi="Times New Roman"/>
          <w:b/>
          <w:sz w:val="24"/>
        </w:rPr>
        <w:t>Срок действия концессионного соглашения:</w:t>
      </w:r>
    </w:p>
    <w:p w:rsidR="00AB6382" w:rsidRDefault="00AB6382" w:rsidP="00AB6382">
      <w:pPr>
        <w:pStyle w:val="a5"/>
        <w:tabs>
          <w:tab w:val="left" w:pos="0"/>
          <w:tab w:val="left" w:pos="993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</w:t>
      </w:r>
      <w:r w:rsidR="00BD6AF0">
        <w:rPr>
          <w:rFonts w:ascii="Times New Roman" w:hAnsi="Times New Roman"/>
          <w:sz w:val="24"/>
          <w:szCs w:val="24"/>
        </w:rPr>
        <w:t>Лоту №1</w:t>
      </w:r>
      <w:r>
        <w:rPr>
          <w:rFonts w:ascii="Times New Roman" w:hAnsi="Times New Roman"/>
          <w:sz w:val="24"/>
          <w:szCs w:val="24"/>
        </w:rPr>
        <w:t xml:space="preserve"> - </w:t>
      </w:r>
      <w:r w:rsidR="00652479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 xml:space="preserve"> (</w:t>
      </w:r>
      <w:r w:rsidR="00652479">
        <w:rPr>
          <w:rFonts w:ascii="Times New Roman" w:hAnsi="Times New Roman"/>
          <w:sz w:val="24"/>
          <w:szCs w:val="24"/>
        </w:rPr>
        <w:t>десять</w:t>
      </w:r>
      <w:r>
        <w:rPr>
          <w:rFonts w:ascii="Times New Roman" w:hAnsi="Times New Roman"/>
          <w:sz w:val="24"/>
          <w:szCs w:val="24"/>
        </w:rPr>
        <w:t xml:space="preserve">) лет с момента передачи Концессионеру Объекта Концессионного соглашения. </w:t>
      </w:r>
      <w:r w:rsidRPr="0051149E">
        <w:rPr>
          <w:rFonts w:ascii="Times New Roman" w:hAnsi="Times New Roman"/>
          <w:sz w:val="24"/>
          <w:szCs w:val="24"/>
        </w:rPr>
        <w:t xml:space="preserve">В случае если срок действия Концессионного соглашения истекает в период отопительного сезона, то срок действия Концессионного соглашения  продлевается до момента окончания текущего отопительного сезона. </w:t>
      </w:r>
    </w:p>
    <w:p w:rsidR="00AB6382" w:rsidRDefault="00AB6382" w:rsidP="00AB6382">
      <w:pPr>
        <w:spacing w:after="0"/>
        <w:jc w:val="both"/>
        <w:rPr>
          <w:rFonts w:ascii="Times New Roman" w:hAnsi="Times New Roman"/>
          <w:b/>
          <w:sz w:val="24"/>
        </w:rPr>
      </w:pPr>
    </w:p>
    <w:p w:rsidR="00AB6382" w:rsidRDefault="00AB6382" w:rsidP="00EC7DB4">
      <w:pPr>
        <w:spacing w:after="0"/>
        <w:jc w:val="both"/>
        <w:rPr>
          <w:rFonts w:ascii="Times New Roman" w:eastAsia="Arial" w:hAnsi="Times New Roman"/>
          <w:sz w:val="24"/>
          <w:szCs w:val="24"/>
        </w:rPr>
      </w:pPr>
      <w:r>
        <w:rPr>
          <w:rFonts w:ascii="Times New Roman" w:hAnsi="Times New Roman"/>
          <w:b/>
          <w:sz w:val="24"/>
        </w:rPr>
        <w:t>Требования к участникам конкурса:</w:t>
      </w:r>
      <w:r w:rsidR="0066520E"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качестве Заявителя Конкурса могут выступать </w:t>
      </w:r>
      <w:r>
        <w:rPr>
          <w:rFonts w:ascii="Times New Roman" w:eastAsia="Arial" w:hAnsi="Times New Roman"/>
          <w:sz w:val="24"/>
          <w:szCs w:val="24"/>
        </w:rPr>
        <w:t>индивидуальный предприниматель, российское или иностранное юридическое лицо либо действующие без образования юридического лица по договору простого товарищества (договору о совместной деятельности) два и более указанных юридических лица</w:t>
      </w:r>
      <w:r>
        <w:rPr>
          <w:rFonts w:ascii="Times New Roman" w:hAnsi="Times New Roman"/>
          <w:sz w:val="24"/>
          <w:szCs w:val="24"/>
        </w:rPr>
        <w:t>:</w:t>
      </w:r>
    </w:p>
    <w:p w:rsidR="00AB6382" w:rsidRDefault="00AB6382" w:rsidP="00AB6382">
      <w:pPr>
        <w:tabs>
          <w:tab w:val="left" w:pos="0"/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Участник Конкурса должен соответствовать следующим требованиям:</w:t>
      </w:r>
    </w:p>
    <w:p w:rsidR="00AB6382" w:rsidRDefault="00AB6382" w:rsidP="00AB6382">
      <w:pPr>
        <w:pStyle w:val="a5"/>
        <w:numPr>
          <w:ilvl w:val="0"/>
          <w:numId w:val="1"/>
        </w:numPr>
        <w:tabs>
          <w:tab w:val="left" w:pos="0"/>
          <w:tab w:val="left" w:pos="993"/>
          <w:tab w:val="left" w:pos="1134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не проведение ликвидации заявителя - юридического лица, и отсутствие решения арбитражного суда о признании заявителя – юридического лица, индивидуального предпринимателя, банкротом и об открытии конкурсного производства;</w:t>
      </w:r>
    </w:p>
    <w:p w:rsidR="00AB6382" w:rsidRDefault="00AB6382" w:rsidP="00AB6382">
      <w:pPr>
        <w:pStyle w:val="a5"/>
        <w:numPr>
          <w:ilvl w:val="0"/>
          <w:numId w:val="1"/>
        </w:numPr>
        <w:tabs>
          <w:tab w:val="left" w:pos="0"/>
          <w:tab w:val="left" w:pos="993"/>
          <w:tab w:val="left" w:pos="1134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 приостановление деятельности заявителя в порядке, предусмотренном Кодексом Российской Федерации об административных правонарушениях, на день рассмотрения заявки на участие в конкурсе;</w:t>
      </w:r>
    </w:p>
    <w:p w:rsidR="00AB6382" w:rsidRDefault="00AB6382" w:rsidP="00AB6382">
      <w:pPr>
        <w:pStyle w:val="a5"/>
        <w:numPr>
          <w:ilvl w:val="0"/>
          <w:numId w:val="1"/>
        </w:numPr>
        <w:tabs>
          <w:tab w:val="left" w:pos="0"/>
          <w:tab w:val="left" w:pos="993"/>
          <w:tab w:val="left" w:pos="1134"/>
          <w:tab w:val="left" w:pos="1276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отсутствие у заявителя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год, размер которой превышает двадцать пять процентов балансовой стоимости активов заявителя по данным бухгалтерской отчетности за последний завершенный период.</w:t>
      </w:r>
    </w:p>
    <w:p w:rsidR="00AB6382" w:rsidRDefault="00AB6382" w:rsidP="00AB6382">
      <w:pPr>
        <w:spacing w:after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Критерии конкурса и их параметры:</w:t>
      </w:r>
    </w:p>
    <w:p w:rsidR="00AB6382" w:rsidRPr="00BB21F5" w:rsidRDefault="00AB6382" w:rsidP="00AB6382">
      <w:pPr>
        <w:pStyle w:val="a5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B21F5">
        <w:rPr>
          <w:rFonts w:ascii="Times New Roman" w:hAnsi="Times New Roman"/>
          <w:b/>
          <w:sz w:val="24"/>
          <w:szCs w:val="24"/>
        </w:rPr>
        <w:t xml:space="preserve">Критерии конкурса по объектам </w:t>
      </w:r>
      <w:r w:rsidR="00DD787E">
        <w:rPr>
          <w:rFonts w:ascii="Times New Roman" w:hAnsi="Times New Roman"/>
          <w:b/>
          <w:sz w:val="24"/>
          <w:szCs w:val="24"/>
        </w:rPr>
        <w:t>теплоснабжения</w:t>
      </w:r>
      <w:r w:rsidRPr="00BB21F5">
        <w:rPr>
          <w:rFonts w:ascii="Times New Roman" w:hAnsi="Times New Roman"/>
          <w:b/>
          <w:sz w:val="24"/>
          <w:szCs w:val="24"/>
        </w:rPr>
        <w:t>:</w:t>
      </w:r>
    </w:p>
    <w:p w:rsidR="00EC7DB4" w:rsidRPr="00C62A9A" w:rsidRDefault="00EC7DB4" w:rsidP="00EC7DB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2A9A">
        <w:rPr>
          <w:rFonts w:ascii="Times New Roman" w:hAnsi="Times New Roman"/>
          <w:color w:val="000000" w:themeColor="text1"/>
          <w:sz w:val="24"/>
          <w:szCs w:val="24"/>
        </w:rPr>
        <w:t>1) предельный размер расходов на реконструкцию Объектов концессионного соглашения, которые предполагается осуществить Концессионером, на каждый год срока действия концессионного соглашения;</w:t>
      </w:r>
    </w:p>
    <w:p w:rsidR="00EC7DB4" w:rsidRDefault="00EC7DB4" w:rsidP="00EC7DB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2A9A">
        <w:rPr>
          <w:rFonts w:ascii="Times New Roman" w:hAnsi="Times New Roman"/>
          <w:color w:val="000000" w:themeColor="text1"/>
          <w:sz w:val="24"/>
          <w:szCs w:val="24"/>
        </w:rPr>
        <w:t>2) долгосрочные параметры регулиров</w:t>
      </w:r>
      <w:r w:rsidR="00BE0260">
        <w:rPr>
          <w:rFonts w:ascii="Times New Roman" w:hAnsi="Times New Roman"/>
          <w:color w:val="000000" w:themeColor="text1"/>
          <w:sz w:val="24"/>
          <w:szCs w:val="24"/>
        </w:rPr>
        <w:t>ания деятельности Концессионера;</w:t>
      </w:r>
    </w:p>
    <w:p w:rsidR="00BE0260" w:rsidRPr="00C62A9A" w:rsidRDefault="00BE0260" w:rsidP="00EC7DB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3)</w:t>
      </w:r>
      <w:r w:rsidRPr="00BE0260">
        <w:rPr>
          <w:rFonts w:ascii="Times New Roman" w:hAnsi="Times New Roman"/>
          <w:sz w:val="24"/>
          <w:szCs w:val="24"/>
        </w:rPr>
        <w:t xml:space="preserve"> </w:t>
      </w:r>
      <w:r w:rsidRPr="00BE0260">
        <w:rPr>
          <w:rFonts w:ascii="Times New Roman" w:hAnsi="Times New Roman"/>
          <w:color w:val="000000" w:themeColor="text1"/>
          <w:sz w:val="24"/>
          <w:szCs w:val="24"/>
        </w:rPr>
        <w:t>Утвержденный тариф на тепловую энергию без НДС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EC7DB4" w:rsidRDefault="00EC7DB4" w:rsidP="00EC7DB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C62A9A">
        <w:rPr>
          <w:rFonts w:ascii="Times New Roman" w:hAnsi="Times New Roman"/>
          <w:color w:val="000000" w:themeColor="text1"/>
          <w:sz w:val="24"/>
          <w:szCs w:val="24"/>
        </w:rPr>
        <w:t>Параметры критериев конкурса:</w:t>
      </w:r>
    </w:p>
    <w:tbl>
      <w:tblPr>
        <w:tblW w:w="14870" w:type="dxa"/>
        <w:tblInd w:w="108" w:type="dxa"/>
        <w:tblLook w:val="04A0" w:firstRow="1" w:lastRow="0" w:firstColumn="1" w:lastColumn="0" w:noHBand="0" w:noVBand="1"/>
      </w:tblPr>
      <w:tblGrid>
        <w:gridCol w:w="756"/>
        <w:gridCol w:w="6190"/>
        <w:gridCol w:w="2410"/>
        <w:gridCol w:w="2886"/>
        <w:gridCol w:w="2628"/>
      </w:tblGrid>
      <w:tr w:rsidR="00EC7DB4" w:rsidRPr="00C62A9A" w:rsidTr="00A675FD">
        <w:trPr>
          <w:trHeight w:val="431"/>
          <w:tblHeader/>
        </w:trPr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№</w:t>
            </w:r>
          </w:p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6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Критерий конкурса</w:t>
            </w:r>
          </w:p>
        </w:tc>
        <w:tc>
          <w:tcPr>
            <w:tcW w:w="79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Параметры критерия конкурса</w:t>
            </w:r>
          </w:p>
        </w:tc>
      </w:tr>
      <w:tr w:rsidR="00EC7DB4" w:rsidRPr="00C62A9A" w:rsidTr="00A675FD">
        <w:trPr>
          <w:trHeight w:val="684"/>
        </w:trPr>
        <w:tc>
          <w:tcPr>
            <w:tcW w:w="7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1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Начальное условие в виде числа</w:t>
            </w:r>
          </w:p>
        </w:tc>
        <w:tc>
          <w:tcPr>
            <w:tcW w:w="2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Уменьшение или увеличение начального значения критерия конкурса в конкурсном предложении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Период действия критерия конкурса, год.</w:t>
            </w:r>
          </w:p>
        </w:tc>
      </w:tr>
      <w:tr w:rsidR="00EC7DB4" w:rsidRPr="00C62A9A" w:rsidTr="00A675FD">
        <w:trPr>
          <w:trHeight w:val="12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6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5</w:t>
            </w:r>
          </w:p>
        </w:tc>
      </w:tr>
      <w:tr w:rsidR="00EC7DB4" w:rsidRPr="00C62A9A" w:rsidTr="00A675FD">
        <w:trPr>
          <w:trHeight w:val="684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6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7DB4" w:rsidRPr="00C62A9A" w:rsidRDefault="00EC7DB4" w:rsidP="00A675FD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Предельный размер расходов на реконструкцию Объектов концессионного соглашения, которые предполагается осуществить Концессионером, на каждый год срока действия концессионного соглашения, </w:t>
            </w:r>
            <w:proofErr w:type="spellStart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</w:t>
            </w:r>
            <w:proofErr w:type="gramStart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.р</w:t>
            </w:r>
            <w:proofErr w:type="gramEnd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уб</w:t>
            </w:r>
            <w:proofErr w:type="spellEnd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Определяется участником конкурса</w:t>
            </w:r>
          </w:p>
        </w:tc>
        <w:tc>
          <w:tcPr>
            <w:tcW w:w="2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22-2031</w:t>
            </w: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гг.</w:t>
            </w:r>
          </w:p>
        </w:tc>
      </w:tr>
      <w:tr w:rsidR="00EC7DB4" w:rsidRPr="00C62A9A" w:rsidTr="00A675FD">
        <w:trPr>
          <w:trHeight w:val="300"/>
        </w:trPr>
        <w:tc>
          <w:tcPr>
            <w:tcW w:w="148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DF438C" w:rsidP="00A675FD">
            <w:pPr>
              <w:spacing w:after="0" w:line="240" w:lineRule="auto"/>
              <w:ind w:firstLine="459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2.    </w:t>
            </w:r>
            <w:r w:rsidR="00EC7DB4"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Долгосрочные параметры регулирования деятельности Концессионера, в </w:t>
            </w:r>
            <w:proofErr w:type="spellStart"/>
            <w:r w:rsidR="00EC7DB4"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т.ч</w:t>
            </w:r>
            <w:proofErr w:type="spellEnd"/>
            <w:r w:rsidR="00EC7DB4"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</w:t>
            </w:r>
          </w:p>
        </w:tc>
      </w:tr>
      <w:tr w:rsidR="00EC7DB4" w:rsidRPr="00C62A9A" w:rsidTr="00A675FD">
        <w:trPr>
          <w:trHeight w:val="30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 w:rsidR="00DF438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.1</w:t>
            </w:r>
          </w:p>
        </w:tc>
        <w:tc>
          <w:tcPr>
            <w:tcW w:w="6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7DB4" w:rsidRPr="00C62A9A" w:rsidRDefault="00EC7DB4" w:rsidP="00A675FD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Базовый уровень операционных расходов, </w:t>
            </w:r>
            <w:proofErr w:type="spellStart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</w:t>
            </w:r>
            <w:proofErr w:type="gramStart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.р</w:t>
            </w:r>
            <w:proofErr w:type="gramEnd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уб</w:t>
            </w:r>
            <w:proofErr w:type="spellEnd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.;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7F4025" w:rsidP="00A675FD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5438,16</w:t>
            </w:r>
          </w:p>
        </w:tc>
        <w:tc>
          <w:tcPr>
            <w:tcW w:w="2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Увеличение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="007F402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</w:t>
            </w: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г.</w:t>
            </w:r>
          </w:p>
        </w:tc>
      </w:tr>
      <w:tr w:rsidR="00EC7DB4" w:rsidRPr="00C62A9A" w:rsidTr="00A675FD">
        <w:trPr>
          <w:trHeight w:val="77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DF438C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2.2</w:t>
            </w:r>
          </w:p>
        </w:tc>
        <w:tc>
          <w:tcPr>
            <w:tcW w:w="6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7DB4" w:rsidRPr="00C62A9A" w:rsidRDefault="00EC7DB4" w:rsidP="00A675FD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Нормативный уровень прибыли, %.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7,17</w:t>
            </w:r>
          </w:p>
        </w:tc>
        <w:tc>
          <w:tcPr>
            <w:tcW w:w="2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Уменьшение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="001775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22-2031</w:t>
            </w: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г.</w:t>
            </w:r>
          </w:p>
        </w:tc>
      </w:tr>
      <w:tr w:rsidR="00EC7DB4" w:rsidRPr="00C62A9A" w:rsidTr="00A675FD">
        <w:trPr>
          <w:trHeight w:val="300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DF438C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2.3</w:t>
            </w:r>
          </w:p>
        </w:tc>
        <w:tc>
          <w:tcPr>
            <w:tcW w:w="6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7DB4" w:rsidRPr="00C62A9A" w:rsidRDefault="00EC7DB4" w:rsidP="00A675FD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Норматив технологических потерь тепловой энергии при передаче, Гкал/год;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A22B67" w:rsidP="00A675FD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747,06</w:t>
            </w:r>
          </w:p>
        </w:tc>
        <w:tc>
          <w:tcPr>
            <w:tcW w:w="2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Уменьшение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="001775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22-2031</w:t>
            </w: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гг.</w:t>
            </w:r>
          </w:p>
        </w:tc>
      </w:tr>
      <w:tr w:rsidR="00EC7DB4" w:rsidRPr="00C62A9A" w:rsidTr="00A675FD">
        <w:trPr>
          <w:trHeight w:val="317"/>
        </w:trPr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C62A9A" w:rsidRDefault="00DF438C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2.4</w:t>
            </w:r>
          </w:p>
        </w:tc>
        <w:tc>
          <w:tcPr>
            <w:tcW w:w="6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7DB4" w:rsidRPr="00C62A9A" w:rsidRDefault="00EC7DB4" w:rsidP="00A675FD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Норматив удельного расхода топлива на отпущенную тепловую энергию (твердое топливо – бурый уголь, марки 2БР), </w:t>
            </w:r>
            <w:proofErr w:type="spellStart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кг</w:t>
            </w:r>
            <w:proofErr w:type="gramStart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.у</w:t>
            </w:r>
            <w:proofErr w:type="gramEnd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.т</w:t>
            </w:r>
            <w:proofErr w:type="spellEnd"/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./Гкал;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A22B67" w:rsidP="00A675FD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227,56</w:t>
            </w:r>
          </w:p>
        </w:tc>
        <w:tc>
          <w:tcPr>
            <w:tcW w:w="28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Уменьшение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C62A9A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</w:t>
            </w:r>
            <w:r w:rsidR="001775B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22-2031</w:t>
            </w:r>
            <w:r w:rsidRPr="00C62A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гг.</w:t>
            </w:r>
          </w:p>
        </w:tc>
      </w:tr>
      <w:tr w:rsidR="00EC7DB4" w:rsidRPr="00C62A9A" w:rsidTr="00A675FD">
        <w:trPr>
          <w:trHeight w:val="399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7DB4" w:rsidRPr="001775BC" w:rsidRDefault="001775BC" w:rsidP="00A675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75B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7DB4" w:rsidRPr="001775BC" w:rsidRDefault="00EC7DB4" w:rsidP="00A675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775BC">
              <w:rPr>
                <w:rFonts w:ascii="Times New Roman" w:hAnsi="Times New Roman"/>
                <w:sz w:val="24"/>
                <w:szCs w:val="24"/>
              </w:rPr>
              <w:t>Утвержденный тариф на тепловую энергию</w:t>
            </w:r>
            <w:r w:rsidR="001775BC">
              <w:rPr>
                <w:rFonts w:ascii="Times New Roman" w:hAnsi="Times New Roman"/>
                <w:sz w:val="24"/>
                <w:szCs w:val="24"/>
              </w:rPr>
              <w:t xml:space="preserve"> без НДС, руб./Гкал с 01.01.2022</w:t>
            </w:r>
            <w:r w:rsidRPr="001775BC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1775BC" w:rsidRDefault="001775BC" w:rsidP="00A675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3392,71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1775BC" w:rsidRDefault="00EC7DB4" w:rsidP="00A675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75BC">
              <w:rPr>
                <w:rFonts w:ascii="Times New Roman" w:hAnsi="Times New Roman"/>
                <w:sz w:val="24"/>
                <w:szCs w:val="24"/>
              </w:rPr>
              <w:t>Увеличение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DB4" w:rsidRPr="001775BC" w:rsidRDefault="001775BC" w:rsidP="00A675F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2022-2031</w:t>
            </w:r>
            <w:r w:rsidR="00EC7DB4" w:rsidRPr="001775BC">
              <w:rPr>
                <w:rFonts w:ascii="Times New Roman" w:hAnsi="Times New Roman"/>
                <w:sz w:val="24"/>
                <w:szCs w:val="24"/>
              </w:rPr>
              <w:t>гг.</w:t>
            </w:r>
          </w:p>
        </w:tc>
      </w:tr>
    </w:tbl>
    <w:p w:rsidR="00093119" w:rsidRPr="00093119" w:rsidRDefault="00093119" w:rsidP="00093119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AB6382" w:rsidRPr="00CA529C" w:rsidRDefault="00AB6382" w:rsidP="00AB6382">
      <w:pPr>
        <w:spacing w:after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Порядок, место и срок предоставления конкурсной документации:</w:t>
      </w:r>
    </w:p>
    <w:p w:rsidR="00AB6382" w:rsidRPr="00112B07" w:rsidRDefault="00AB6382" w:rsidP="00AB6382">
      <w:pPr>
        <w:pStyle w:val="21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112B07">
        <w:rPr>
          <w:rFonts w:ascii="Times New Roman" w:eastAsia="MS Mincho" w:hAnsi="Times New Roman"/>
          <w:lang w:eastAsia="ja-JP"/>
        </w:rPr>
        <w:t xml:space="preserve">Для получения Конкурсной документации Заявитель направляет письменное заявление </w:t>
      </w:r>
      <w:proofErr w:type="gramStart"/>
      <w:r w:rsidRPr="00112B07">
        <w:rPr>
          <w:rFonts w:ascii="Times New Roman" w:eastAsia="MS Mincho" w:hAnsi="Times New Roman"/>
          <w:lang w:eastAsia="ja-JP"/>
        </w:rPr>
        <w:t>по адресу Конкурсной комиссии с обращением к Конкурсной комиссии о предоставлении Конкурсной документации с указанием</w:t>
      </w:r>
      <w:proofErr w:type="gramEnd"/>
      <w:r w:rsidRPr="00112B07">
        <w:rPr>
          <w:rFonts w:ascii="Times New Roman" w:eastAsia="MS Mincho" w:hAnsi="Times New Roman"/>
          <w:lang w:eastAsia="ja-JP"/>
        </w:rPr>
        <w:t xml:space="preserve"> своего официального представителя, информации, необходимой для установления контакта с ним, и способа получения Конкурсной документации: </w:t>
      </w:r>
    </w:p>
    <w:p w:rsidR="00AB6382" w:rsidRPr="00112B07" w:rsidRDefault="00AB6382" w:rsidP="00AB6382">
      <w:pPr>
        <w:pStyle w:val="21"/>
        <w:numPr>
          <w:ilvl w:val="4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112B07">
        <w:rPr>
          <w:rFonts w:ascii="Times New Roman" w:hAnsi="Times New Roman"/>
          <w:lang w:eastAsia="ru-RU"/>
        </w:rPr>
        <w:t>по почте;</w:t>
      </w:r>
    </w:p>
    <w:p w:rsidR="00AB6382" w:rsidRPr="00112B07" w:rsidRDefault="00AB6382" w:rsidP="00AB6382">
      <w:pPr>
        <w:pStyle w:val="21"/>
        <w:numPr>
          <w:ilvl w:val="4"/>
          <w:numId w:val="2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112B07">
        <w:rPr>
          <w:rFonts w:ascii="Times New Roman" w:hAnsi="Times New Roman"/>
          <w:lang w:eastAsia="ru-RU"/>
        </w:rPr>
        <w:t>непосредственно в Конкурсной комиссии.</w:t>
      </w:r>
    </w:p>
    <w:p w:rsidR="00AB6382" w:rsidRPr="00112B07" w:rsidRDefault="00AB6382" w:rsidP="00AB6382">
      <w:pPr>
        <w:pStyle w:val="ConsPlusNormal"/>
        <w:tabs>
          <w:tab w:val="left" w:pos="0"/>
          <w:tab w:val="left" w:pos="993"/>
          <w:tab w:val="left" w:pos="1134"/>
        </w:tabs>
        <w:ind w:firstLine="567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 w:rsidRPr="00112B07">
        <w:rPr>
          <w:rFonts w:ascii="Times New Roman" w:eastAsia="MS Mincho" w:hAnsi="Times New Roman" w:cs="Times New Roman"/>
          <w:sz w:val="24"/>
          <w:szCs w:val="24"/>
          <w:lang w:eastAsia="ja-JP"/>
        </w:rPr>
        <w:t>Конкурсная комиссия не позднее пяти рабочих дней со дня получения письменного обращения с просьбой о предоставлении Конкурсной документации предоставляет Заявителю такую документацию или направляет ее по почте.</w:t>
      </w:r>
    </w:p>
    <w:p w:rsidR="00AB6382" w:rsidRPr="00EB1BBA" w:rsidRDefault="00AB6382" w:rsidP="00AB638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112B07">
        <w:rPr>
          <w:rFonts w:ascii="Times New Roman" w:hAnsi="Times New Roman"/>
          <w:sz w:val="24"/>
          <w:szCs w:val="24"/>
        </w:rPr>
        <w:t>Заявление о предоставлении Конкурсной документаци</w:t>
      </w:r>
      <w:r>
        <w:rPr>
          <w:rFonts w:ascii="Times New Roman" w:hAnsi="Times New Roman"/>
          <w:sz w:val="24"/>
          <w:szCs w:val="24"/>
        </w:rPr>
        <w:t>и</w:t>
      </w:r>
      <w:r w:rsidRPr="00112B07">
        <w:rPr>
          <w:rFonts w:ascii="Times New Roman" w:hAnsi="Times New Roman"/>
          <w:sz w:val="24"/>
          <w:szCs w:val="24"/>
        </w:rPr>
        <w:t xml:space="preserve"> может быть подано в течение 30 рабочих дней с даты размещения сообщения о проведении Конкурса в письменной форме по адресу: </w:t>
      </w:r>
      <w:r w:rsidRPr="00EB1BBA">
        <w:rPr>
          <w:rFonts w:ascii="Times New Roman" w:hAnsi="Times New Roman"/>
          <w:sz w:val="24"/>
        </w:rPr>
        <w:t>675513, Амурская область, Благовещенский район, с.</w:t>
      </w:r>
      <w:r w:rsidR="00BD6AF0">
        <w:rPr>
          <w:rFonts w:ascii="Times New Roman" w:hAnsi="Times New Roman"/>
          <w:sz w:val="24"/>
        </w:rPr>
        <w:t xml:space="preserve"> </w:t>
      </w:r>
      <w:r w:rsidRPr="00EB1BBA">
        <w:rPr>
          <w:rFonts w:ascii="Times New Roman" w:hAnsi="Times New Roman"/>
          <w:sz w:val="24"/>
        </w:rPr>
        <w:t>Сергеевка, ул. Пограничная,9</w:t>
      </w:r>
      <w:r w:rsidRPr="00EB1BBA">
        <w:rPr>
          <w:rFonts w:ascii="Times New Roman" w:hAnsi="Times New Roman"/>
          <w:sz w:val="24"/>
          <w:szCs w:val="24"/>
        </w:rPr>
        <w:t xml:space="preserve">, ежедневно с понедельника по пятницу, кроме выходных и праздничных дней с </w:t>
      </w:r>
      <w:r w:rsidR="00CC556A">
        <w:rPr>
          <w:rFonts w:ascii="Times New Roman" w:hAnsi="Times New Roman"/>
          <w:sz w:val="24"/>
          <w:szCs w:val="24"/>
        </w:rPr>
        <w:t>9</w:t>
      </w:r>
      <w:r w:rsidRPr="00EB1BBA">
        <w:rPr>
          <w:rFonts w:ascii="Times New Roman" w:hAnsi="Times New Roman"/>
          <w:sz w:val="24"/>
          <w:szCs w:val="24"/>
        </w:rPr>
        <w:t>:00 до 12:00 и с 13:00 до 1</w:t>
      </w:r>
      <w:r w:rsidR="00CC556A">
        <w:rPr>
          <w:rFonts w:ascii="Times New Roman" w:hAnsi="Times New Roman"/>
          <w:sz w:val="24"/>
          <w:szCs w:val="24"/>
        </w:rPr>
        <w:t>5</w:t>
      </w:r>
      <w:r w:rsidRPr="00EB1BBA">
        <w:rPr>
          <w:rFonts w:ascii="Times New Roman" w:hAnsi="Times New Roman"/>
          <w:sz w:val="24"/>
          <w:szCs w:val="24"/>
        </w:rPr>
        <w:t>:00 часов с</w:t>
      </w:r>
      <w:proofErr w:type="gramEnd"/>
      <w:r w:rsidRPr="00EB1BBA">
        <w:rPr>
          <w:rFonts w:ascii="Times New Roman" w:hAnsi="Times New Roman"/>
          <w:sz w:val="24"/>
          <w:szCs w:val="24"/>
        </w:rPr>
        <w:t xml:space="preserve"> «</w:t>
      </w:r>
      <w:r w:rsidR="00A22B67">
        <w:rPr>
          <w:rFonts w:ascii="Times New Roman" w:hAnsi="Times New Roman"/>
          <w:sz w:val="24"/>
          <w:szCs w:val="24"/>
        </w:rPr>
        <w:t>10</w:t>
      </w:r>
      <w:r w:rsidRPr="00EB1BBA">
        <w:rPr>
          <w:rFonts w:ascii="Times New Roman" w:hAnsi="Times New Roman"/>
          <w:sz w:val="24"/>
          <w:szCs w:val="24"/>
        </w:rPr>
        <w:t xml:space="preserve">» </w:t>
      </w:r>
      <w:r w:rsidR="00A22B67">
        <w:rPr>
          <w:rFonts w:ascii="Times New Roman" w:hAnsi="Times New Roman"/>
          <w:sz w:val="24"/>
          <w:szCs w:val="24"/>
        </w:rPr>
        <w:t>марта 2022г</w:t>
      </w:r>
      <w:proofErr w:type="gramStart"/>
      <w:r w:rsidR="00A22B67">
        <w:rPr>
          <w:rFonts w:ascii="Times New Roman" w:hAnsi="Times New Roman"/>
          <w:sz w:val="24"/>
          <w:szCs w:val="24"/>
        </w:rPr>
        <w:t>.</w:t>
      </w:r>
      <w:r w:rsidRPr="00EB1BBA">
        <w:rPr>
          <w:rFonts w:ascii="Times New Roman" w:hAnsi="Times New Roman"/>
          <w:sz w:val="24"/>
          <w:szCs w:val="24"/>
        </w:rPr>
        <w:t xml:space="preserve">. </w:t>
      </w:r>
      <w:proofErr w:type="gramEnd"/>
      <w:r w:rsidR="00CC556A">
        <w:rPr>
          <w:rFonts w:ascii="Times New Roman" w:hAnsi="Times New Roman"/>
          <w:sz w:val="24"/>
          <w:szCs w:val="24"/>
        </w:rPr>
        <w:t>п</w:t>
      </w:r>
      <w:r w:rsidRPr="00EB1BBA">
        <w:rPr>
          <w:rFonts w:ascii="Times New Roman" w:hAnsi="Times New Roman"/>
          <w:sz w:val="24"/>
          <w:szCs w:val="24"/>
        </w:rPr>
        <w:t>о «</w:t>
      </w:r>
      <w:r w:rsidR="00A22B67">
        <w:rPr>
          <w:rFonts w:ascii="Times New Roman" w:hAnsi="Times New Roman"/>
          <w:sz w:val="24"/>
          <w:szCs w:val="24"/>
        </w:rPr>
        <w:t>21</w:t>
      </w:r>
      <w:r w:rsidRPr="00BC2F08">
        <w:rPr>
          <w:rFonts w:ascii="Times New Roman" w:hAnsi="Times New Roman"/>
          <w:sz w:val="24"/>
          <w:szCs w:val="24"/>
        </w:rPr>
        <w:t>»</w:t>
      </w:r>
      <w:r w:rsidR="00CC556A">
        <w:rPr>
          <w:rFonts w:ascii="Times New Roman" w:hAnsi="Times New Roman"/>
          <w:sz w:val="24"/>
          <w:szCs w:val="24"/>
        </w:rPr>
        <w:t xml:space="preserve"> </w:t>
      </w:r>
      <w:r w:rsidR="00A22B67">
        <w:rPr>
          <w:rFonts w:ascii="Times New Roman" w:hAnsi="Times New Roman"/>
          <w:sz w:val="24"/>
          <w:szCs w:val="24"/>
        </w:rPr>
        <w:t>апреля</w:t>
      </w:r>
      <w:r w:rsidR="0055535E">
        <w:rPr>
          <w:rFonts w:ascii="Times New Roman" w:hAnsi="Times New Roman"/>
          <w:sz w:val="24"/>
          <w:szCs w:val="24"/>
        </w:rPr>
        <w:t xml:space="preserve"> </w:t>
      </w:r>
      <w:r w:rsidR="00A22B67">
        <w:rPr>
          <w:rFonts w:ascii="Times New Roman" w:hAnsi="Times New Roman"/>
          <w:sz w:val="24"/>
          <w:szCs w:val="24"/>
        </w:rPr>
        <w:t xml:space="preserve">2022 </w:t>
      </w:r>
      <w:r w:rsidRPr="00EB1BBA">
        <w:rPr>
          <w:rFonts w:ascii="Times New Roman" w:hAnsi="Times New Roman"/>
          <w:sz w:val="24"/>
          <w:szCs w:val="24"/>
        </w:rPr>
        <w:t>г.  по местному времени.</w:t>
      </w:r>
    </w:p>
    <w:p w:rsidR="00AB6382" w:rsidRDefault="00AB6382" w:rsidP="00AB6382">
      <w:pPr>
        <w:pStyle w:val="ConsPlusNormal"/>
        <w:tabs>
          <w:tab w:val="left" w:pos="0"/>
          <w:tab w:val="left" w:pos="993"/>
          <w:tab w:val="left" w:pos="1134"/>
        </w:tabs>
        <w:ind w:firstLine="567"/>
        <w:jc w:val="both"/>
        <w:rPr>
          <w:rFonts w:ascii="Times New Roman" w:eastAsia="MS Mincho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</w:rPr>
        <w:t xml:space="preserve">Доступ на объект концессионного соглашения с целью его осмотра производится по предварительному согласования с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Концедентом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времени и даты осмотра по телефон</w:t>
      </w:r>
      <w:r w:rsidR="00CC556A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>8 914 5 385 0</w:t>
      </w:r>
      <w:r w:rsidR="00CC556A">
        <w:rPr>
          <w:rFonts w:ascii="Times New Roman" w:eastAsia="MS Mincho" w:hAnsi="Times New Roman" w:cs="Times New Roman"/>
          <w:sz w:val="24"/>
          <w:szCs w:val="24"/>
          <w:lang w:eastAsia="ja-JP"/>
        </w:rPr>
        <w:t>43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 – главный специалист администрации</w:t>
      </w:r>
    </w:p>
    <w:p w:rsidR="00AB6382" w:rsidRPr="00B56BA2" w:rsidRDefault="00AB6382" w:rsidP="00AB6382">
      <w:pPr>
        <w:pStyle w:val="ConsPlusNormal"/>
        <w:tabs>
          <w:tab w:val="left" w:pos="0"/>
          <w:tab w:val="left" w:pos="993"/>
          <w:tab w:val="left" w:pos="1134"/>
        </w:tabs>
        <w:ind w:firstLine="567"/>
        <w:rPr>
          <w:rFonts w:ascii="Times New Roman" w:eastAsia="MS Mincho" w:hAnsi="Times New Roman" w:cs="Times New Roman"/>
          <w:b/>
          <w:sz w:val="24"/>
          <w:szCs w:val="24"/>
          <w:lang w:eastAsia="ja-JP"/>
        </w:rPr>
      </w:pPr>
    </w:p>
    <w:p w:rsidR="00AB6382" w:rsidRDefault="00AB6382" w:rsidP="00AB6382">
      <w:pPr>
        <w:pStyle w:val="ConsPlusNormal"/>
        <w:tabs>
          <w:tab w:val="left" w:pos="0"/>
          <w:tab w:val="left" w:pos="993"/>
          <w:tab w:val="left" w:pos="1134"/>
        </w:tabs>
        <w:ind w:firstLine="0"/>
        <w:rPr>
          <w:rFonts w:ascii="Times New Roman" w:eastAsia="MS Mincho" w:hAnsi="Times New Roman" w:cs="Times New Roman"/>
          <w:b/>
          <w:sz w:val="24"/>
          <w:szCs w:val="24"/>
          <w:lang w:eastAsia="ja-JP"/>
        </w:rPr>
      </w:pPr>
      <w:r w:rsidRPr="00B56BA2">
        <w:rPr>
          <w:rFonts w:ascii="Times New Roman" w:eastAsia="MS Mincho" w:hAnsi="Times New Roman" w:cs="Times New Roman"/>
          <w:b/>
          <w:sz w:val="24"/>
          <w:szCs w:val="24"/>
          <w:lang w:eastAsia="ja-JP"/>
        </w:rPr>
        <w:t xml:space="preserve">Размер платы, взимаемой </w:t>
      </w:r>
      <w:proofErr w:type="spellStart"/>
      <w:r w:rsidRPr="00B56BA2">
        <w:rPr>
          <w:rFonts w:ascii="Times New Roman" w:eastAsia="MS Mincho" w:hAnsi="Times New Roman" w:cs="Times New Roman"/>
          <w:b/>
          <w:sz w:val="24"/>
          <w:szCs w:val="24"/>
          <w:lang w:eastAsia="ja-JP"/>
        </w:rPr>
        <w:t>концендентом</w:t>
      </w:r>
      <w:proofErr w:type="spellEnd"/>
      <w:r w:rsidRPr="00B56BA2">
        <w:rPr>
          <w:rFonts w:ascii="Times New Roman" w:eastAsia="MS Mincho" w:hAnsi="Times New Roman" w:cs="Times New Roman"/>
          <w:b/>
          <w:sz w:val="24"/>
          <w:szCs w:val="24"/>
          <w:lang w:eastAsia="ja-JP"/>
        </w:rPr>
        <w:t xml:space="preserve"> за предоставление конкурсной документации:</w:t>
      </w:r>
    </w:p>
    <w:p w:rsidR="00AB6382" w:rsidRPr="00112B07" w:rsidRDefault="00AB6382" w:rsidP="00AB6382">
      <w:pPr>
        <w:pStyle w:val="21"/>
        <w:tabs>
          <w:tab w:val="left" w:pos="0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>
        <w:rPr>
          <w:rFonts w:ascii="Times New Roman" w:eastAsia="MS Mincho" w:hAnsi="Times New Roman"/>
          <w:lang w:eastAsia="ja-JP"/>
        </w:rPr>
        <w:tab/>
      </w:r>
      <w:r w:rsidRPr="00112B07">
        <w:rPr>
          <w:rFonts w:ascii="Times New Roman" w:hAnsi="Times New Roman"/>
          <w:lang w:eastAsia="ru-RU"/>
        </w:rPr>
        <w:t>Конкурсная документация предоставляется Заявителям на безвозмездной основе.</w:t>
      </w:r>
    </w:p>
    <w:p w:rsidR="00AB6382" w:rsidRPr="00B56BA2" w:rsidRDefault="00AB6382" w:rsidP="00AB6382">
      <w:pPr>
        <w:pStyle w:val="ConsPlusNormal"/>
        <w:tabs>
          <w:tab w:val="left" w:pos="0"/>
          <w:tab w:val="left" w:pos="993"/>
          <w:tab w:val="left" w:pos="1134"/>
        </w:tabs>
        <w:ind w:firstLine="0"/>
        <w:rPr>
          <w:rFonts w:ascii="Times New Roman" w:hAnsi="Times New Roman"/>
          <w:sz w:val="24"/>
        </w:rPr>
      </w:pPr>
    </w:p>
    <w:p w:rsidR="00AB6382" w:rsidRDefault="00AB6382" w:rsidP="00AB6382">
      <w:pPr>
        <w:spacing w:after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Место нахождения, почтовый адрес, номера телефонов конкурсной комиссии:</w:t>
      </w:r>
    </w:p>
    <w:p w:rsidR="00AB6382" w:rsidRPr="00911EFB" w:rsidRDefault="00AB6382" w:rsidP="00AB6382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911EFB">
        <w:rPr>
          <w:rFonts w:ascii="Times New Roman" w:hAnsi="Times New Roman"/>
          <w:sz w:val="24"/>
          <w:szCs w:val="24"/>
        </w:rPr>
        <w:t xml:space="preserve">Конкурсная комиссия создана на основании постановления администрации </w:t>
      </w:r>
      <w:proofErr w:type="spellStart"/>
      <w:r w:rsidRPr="00911EFB">
        <w:rPr>
          <w:rFonts w:ascii="Times New Roman" w:hAnsi="Times New Roman"/>
          <w:sz w:val="24"/>
          <w:szCs w:val="24"/>
        </w:rPr>
        <w:t>Сергеевского</w:t>
      </w:r>
      <w:proofErr w:type="spellEnd"/>
      <w:r w:rsidRPr="00911EFB">
        <w:rPr>
          <w:rFonts w:ascii="Times New Roman" w:hAnsi="Times New Roman"/>
          <w:sz w:val="24"/>
          <w:szCs w:val="24"/>
        </w:rPr>
        <w:t xml:space="preserve"> сельсовета  </w:t>
      </w:r>
      <w:r w:rsidRPr="005A5E86">
        <w:rPr>
          <w:rFonts w:ascii="Times New Roman" w:hAnsi="Times New Roman"/>
          <w:sz w:val="24"/>
          <w:szCs w:val="24"/>
        </w:rPr>
        <w:t>от</w:t>
      </w:r>
      <w:r w:rsidR="00010D1C">
        <w:rPr>
          <w:rFonts w:ascii="Times New Roman" w:hAnsi="Times New Roman"/>
          <w:sz w:val="24"/>
          <w:szCs w:val="24"/>
        </w:rPr>
        <w:t xml:space="preserve">  </w:t>
      </w:r>
      <w:r w:rsidRPr="005A5E86">
        <w:rPr>
          <w:rFonts w:ascii="Times New Roman" w:hAnsi="Times New Roman"/>
          <w:sz w:val="24"/>
          <w:szCs w:val="24"/>
        </w:rPr>
        <w:t>«16» октября  2017 г. № 67 «Об</w:t>
      </w:r>
      <w:r w:rsidRPr="00911EFB">
        <w:rPr>
          <w:rFonts w:ascii="Times New Roman" w:hAnsi="Times New Roman"/>
          <w:sz w:val="24"/>
          <w:szCs w:val="24"/>
        </w:rPr>
        <w:t xml:space="preserve"> утверждении конкурсной комиссии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11EFB">
        <w:rPr>
          <w:rFonts w:ascii="Times New Roman" w:hAnsi="Times New Roman"/>
          <w:sz w:val="24"/>
          <w:szCs w:val="24"/>
        </w:rPr>
        <w:t>по проведению открытого конкурса на право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11EFB">
        <w:rPr>
          <w:rFonts w:ascii="Times New Roman" w:hAnsi="Times New Roman"/>
          <w:sz w:val="24"/>
          <w:szCs w:val="24"/>
        </w:rPr>
        <w:t>заключения концессионного соглашения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911EFB">
        <w:rPr>
          <w:rFonts w:ascii="Times New Roman" w:hAnsi="Times New Roman"/>
          <w:sz w:val="24"/>
          <w:szCs w:val="24"/>
        </w:rPr>
        <w:t>в отношении объектов коммунальной сферы</w:t>
      </w:r>
      <w:proofErr w:type="gramStart"/>
      <w:r w:rsidRPr="00911EFB">
        <w:rPr>
          <w:rFonts w:ascii="Times New Roman" w:hAnsi="Times New Roman"/>
          <w:sz w:val="24"/>
          <w:szCs w:val="24"/>
        </w:rPr>
        <w:t>»</w:t>
      </w:r>
      <w:r w:rsidR="00440BA6">
        <w:rPr>
          <w:rFonts w:ascii="Times New Roman" w:hAnsi="Times New Roman"/>
          <w:sz w:val="24"/>
          <w:szCs w:val="24"/>
        </w:rPr>
        <w:t>(</w:t>
      </w:r>
      <w:proofErr w:type="gramEnd"/>
      <w:r w:rsidR="00440BA6">
        <w:rPr>
          <w:rFonts w:ascii="Times New Roman" w:hAnsi="Times New Roman"/>
          <w:sz w:val="24"/>
          <w:szCs w:val="24"/>
        </w:rPr>
        <w:t xml:space="preserve"> в ред. от 2.01.2018 №1, от 07.06.2019 №42</w:t>
      </w:r>
      <w:r w:rsidR="00010D1C">
        <w:rPr>
          <w:rFonts w:ascii="Times New Roman" w:hAnsi="Times New Roman"/>
          <w:sz w:val="24"/>
          <w:szCs w:val="24"/>
        </w:rPr>
        <w:t>, от 24.07.2020 № 49</w:t>
      </w:r>
      <w:r w:rsidR="007A30FD">
        <w:rPr>
          <w:rFonts w:ascii="Times New Roman" w:hAnsi="Times New Roman"/>
          <w:sz w:val="24"/>
          <w:szCs w:val="24"/>
        </w:rPr>
        <w:t xml:space="preserve"> </w:t>
      </w:r>
      <w:r w:rsidR="00440BA6">
        <w:rPr>
          <w:rFonts w:ascii="Times New Roman" w:hAnsi="Times New Roman"/>
          <w:sz w:val="24"/>
          <w:szCs w:val="24"/>
        </w:rPr>
        <w:t>)</w:t>
      </w:r>
      <w:r w:rsidRPr="00911EFB">
        <w:rPr>
          <w:rFonts w:ascii="Times New Roman" w:hAnsi="Times New Roman"/>
          <w:sz w:val="24"/>
          <w:szCs w:val="24"/>
        </w:rPr>
        <w:t xml:space="preserve">. </w:t>
      </w:r>
    </w:p>
    <w:p w:rsidR="00AB6382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 xml:space="preserve">Конкурсная комиссия расположена по адресу: </w:t>
      </w:r>
      <w:r>
        <w:t xml:space="preserve">675513, </w:t>
      </w:r>
      <w:proofErr w:type="spellStart"/>
      <w:r>
        <w:t>Амурская</w:t>
      </w:r>
      <w:proofErr w:type="spellEnd"/>
      <w:r>
        <w:t xml:space="preserve"> </w:t>
      </w:r>
      <w:proofErr w:type="spellStart"/>
      <w:r>
        <w:t>область</w:t>
      </w:r>
      <w:proofErr w:type="spellEnd"/>
      <w:r>
        <w:t>,</w:t>
      </w:r>
      <w:r w:rsidR="00BD6AF0">
        <w:rPr>
          <w:lang w:val="ru-RU"/>
        </w:rPr>
        <w:t xml:space="preserve"> </w:t>
      </w:r>
      <w:r>
        <w:t xml:space="preserve"> </w:t>
      </w:r>
      <w:proofErr w:type="spellStart"/>
      <w:r>
        <w:t>Благовещенский</w:t>
      </w:r>
      <w:proofErr w:type="spellEnd"/>
      <w:r>
        <w:t xml:space="preserve"> </w:t>
      </w:r>
      <w:r w:rsidR="00BD6AF0">
        <w:rPr>
          <w:lang w:val="ru-RU"/>
        </w:rPr>
        <w:t xml:space="preserve"> </w:t>
      </w:r>
      <w:proofErr w:type="spellStart"/>
      <w:r>
        <w:t>район</w:t>
      </w:r>
      <w:proofErr w:type="spellEnd"/>
      <w:r>
        <w:t xml:space="preserve">, </w:t>
      </w:r>
      <w:proofErr w:type="gramStart"/>
      <w:r>
        <w:t>с</w:t>
      </w:r>
      <w:proofErr w:type="gramEnd"/>
      <w:r>
        <w:t>.</w:t>
      </w:r>
      <w:r w:rsidR="00BD6AF0">
        <w:rPr>
          <w:lang w:val="ru-RU"/>
        </w:rPr>
        <w:t xml:space="preserve"> </w:t>
      </w:r>
      <w:proofErr w:type="spellStart"/>
      <w:r>
        <w:t>Сергеевка</w:t>
      </w:r>
      <w:proofErr w:type="spellEnd"/>
      <w:r>
        <w:t xml:space="preserve">, </w:t>
      </w:r>
      <w:proofErr w:type="spellStart"/>
      <w:r>
        <w:t>ул</w:t>
      </w:r>
      <w:proofErr w:type="spellEnd"/>
      <w:r>
        <w:t>. Пограничная,9</w:t>
      </w:r>
      <w:r>
        <w:rPr>
          <w:lang w:val="ru-RU"/>
        </w:rPr>
        <w:t>.</w:t>
      </w:r>
      <w:r w:rsidRPr="00342C9A">
        <w:rPr>
          <w:rFonts w:cs="Times New Roman"/>
        </w:rPr>
        <w:t xml:space="preserve">  </w:t>
      </w:r>
      <w:r>
        <w:rPr>
          <w:rFonts w:cs="Times New Roman"/>
          <w:lang w:val="ru-RU"/>
        </w:rPr>
        <w:t xml:space="preserve">Тел. секретаря </w:t>
      </w:r>
      <w:r>
        <w:rPr>
          <w:rFonts w:eastAsia="MS Mincho" w:cs="Times New Roman"/>
        </w:rPr>
        <w:t>8 914 5 385 0</w:t>
      </w:r>
      <w:r w:rsidR="00440BA6">
        <w:rPr>
          <w:rFonts w:eastAsia="MS Mincho" w:cs="Times New Roman"/>
          <w:lang w:val="ru-RU"/>
        </w:rPr>
        <w:t>43</w:t>
      </w:r>
      <w:r>
        <w:rPr>
          <w:rFonts w:cs="Times New Roman"/>
          <w:lang w:val="ru-RU"/>
        </w:rPr>
        <w:t>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</w:rPr>
      </w:pPr>
      <w:r w:rsidRPr="00112B07">
        <w:rPr>
          <w:rFonts w:cs="Times New Roman"/>
          <w:lang w:val="ru-RU"/>
        </w:rPr>
        <w:t>Конкурсная комиссия правомочна принимать решения, если на заседании Конкурсной комиссии присутствуют не менее чем пятьдесят процентов общего числа её членов, при этом каждый член Конкурсной комиссии имеет один голос.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 w:rsidRPr="00112B07">
        <w:rPr>
          <w:rFonts w:cs="Times New Roman"/>
          <w:lang w:val="ru-RU"/>
        </w:rPr>
        <w:t>Решения Конкурсной комиссии принимаются простым большинством голосов от числа голосов членов Конкурсной комиссии, принявших участие в её заседании. В случае равенства числа голосов голос председателя конкурсной комиссии считается решающим.</w:t>
      </w:r>
    </w:p>
    <w:p w:rsidR="00AB6382" w:rsidRPr="00112B07" w:rsidRDefault="00AB6382" w:rsidP="00AB6382">
      <w:pPr>
        <w:tabs>
          <w:tab w:val="left" w:pos="1134"/>
        </w:tabs>
        <w:autoSpaceDE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 xml:space="preserve">Решения Конкурсной комиссии оформляются протоколами, которые подписывают члены Конкурсной комиссии, принявшие участие в заседании Конкурсной комиссии. Конкурсная комиссия вправе привлекать к своей работе независимых экспертов. 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</w:rPr>
      </w:pPr>
      <w:r w:rsidRPr="00112B07">
        <w:rPr>
          <w:rFonts w:cs="Times New Roman"/>
          <w:lang w:val="ru-RU"/>
        </w:rPr>
        <w:t>Конкурсная комиссия вправе требовать от заявителей (письменно и устно) разъяснения положений представленной заявки, документов и материалов, подтверждающих соответствие заявителей требованиям, предусмотренным Конкурсной документацией.</w:t>
      </w:r>
    </w:p>
    <w:p w:rsidR="00AB6382" w:rsidRPr="00CA529C" w:rsidRDefault="00AB6382" w:rsidP="00AB638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de-DE"/>
        </w:rPr>
      </w:pPr>
    </w:p>
    <w:p w:rsidR="00AB6382" w:rsidRDefault="00AB6382" w:rsidP="00AB6382">
      <w:pPr>
        <w:spacing w:after="0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Порядок, место и срок предоставления заявок на участие в конкурсе (даты и время начала и истечения этого срока):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 w:rsidRPr="00112B07">
        <w:rPr>
          <w:rFonts w:cs="Times New Roman"/>
          <w:lang w:val="ru-RU"/>
        </w:rPr>
        <w:t>Дата начала приёма заявок на участие в Конкурсе: день публикации в официальном издании и размещения на официальном сайте</w:t>
      </w:r>
      <w:r w:rsidRPr="00112B07">
        <w:rPr>
          <w:rFonts w:cs="Times New Roman"/>
          <w:kern w:val="0"/>
          <w:lang w:val="ru-RU"/>
        </w:rPr>
        <w:t xml:space="preserve"> </w:t>
      </w:r>
      <w:r w:rsidRPr="00112B07">
        <w:rPr>
          <w:rFonts w:cs="Times New Roman"/>
          <w:kern w:val="0"/>
          <w:lang w:val="ru-RU"/>
        </w:rPr>
        <w:lastRenderedPageBreak/>
        <w:t xml:space="preserve">Российской Федерации и официальном сайте </w:t>
      </w:r>
      <w:proofErr w:type="spellStart"/>
      <w:r w:rsidRPr="00112B07">
        <w:rPr>
          <w:rFonts w:cs="Times New Roman"/>
          <w:kern w:val="0"/>
          <w:lang w:val="ru-RU"/>
        </w:rPr>
        <w:t>Концедента</w:t>
      </w:r>
      <w:proofErr w:type="spellEnd"/>
      <w:r w:rsidRPr="00112B07">
        <w:rPr>
          <w:rFonts w:cs="Times New Roman"/>
          <w:kern w:val="0"/>
          <w:lang w:val="ru-RU"/>
        </w:rPr>
        <w:t xml:space="preserve"> </w:t>
      </w:r>
      <w:r w:rsidRPr="00112B07">
        <w:rPr>
          <w:rFonts w:cs="Times New Roman"/>
          <w:lang w:val="ru-RU"/>
        </w:rPr>
        <w:t>сообщения о проведении Конкурса –</w:t>
      </w:r>
      <w:r w:rsidR="00BD6AF0">
        <w:rPr>
          <w:rFonts w:cs="Times New Roman"/>
          <w:lang w:val="ru-RU"/>
        </w:rPr>
        <w:t xml:space="preserve"> </w:t>
      </w:r>
      <w:r w:rsidR="0066520E">
        <w:rPr>
          <w:rFonts w:cs="Times New Roman"/>
          <w:lang w:val="ru-RU"/>
        </w:rPr>
        <w:t>10.03.2022г</w:t>
      </w:r>
      <w:r w:rsidRPr="00112B07">
        <w:rPr>
          <w:rFonts w:cs="Times New Roman"/>
          <w:lang w:val="ru-RU"/>
        </w:rPr>
        <w:t>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kern w:val="0"/>
          <w:lang w:val="ru-RU"/>
        </w:rPr>
      </w:pPr>
      <w:r w:rsidRPr="00112B07">
        <w:rPr>
          <w:rFonts w:cs="Times New Roman"/>
          <w:lang w:val="ru-RU"/>
        </w:rPr>
        <w:t>Дата окончания приёма заявок на участие в Конкурсе</w:t>
      </w:r>
      <w:r w:rsidRPr="00112B07">
        <w:rPr>
          <w:rFonts w:cs="Times New Roman"/>
          <w:kern w:val="0"/>
          <w:lang w:val="ru-RU"/>
        </w:rPr>
        <w:t>:</w:t>
      </w:r>
      <w:r w:rsidR="00BC2F08">
        <w:rPr>
          <w:rFonts w:cs="Times New Roman"/>
          <w:kern w:val="0"/>
          <w:lang w:val="ru-RU"/>
        </w:rPr>
        <w:t xml:space="preserve"> </w:t>
      </w:r>
      <w:r w:rsidR="00533589">
        <w:rPr>
          <w:rFonts w:cs="Times New Roman"/>
          <w:kern w:val="0"/>
          <w:lang w:val="ru-RU"/>
        </w:rPr>
        <w:t>21.04.2022г</w:t>
      </w:r>
      <w:r w:rsidR="00487AD4">
        <w:rPr>
          <w:rFonts w:cs="Times New Roman"/>
          <w:kern w:val="0"/>
          <w:lang w:val="ru-RU"/>
        </w:rPr>
        <w:t>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</w:rPr>
      </w:pPr>
      <w:r w:rsidRPr="00644CAE">
        <w:rPr>
          <w:rFonts w:cs="Times New Roman"/>
          <w:lang w:val="ru-RU"/>
        </w:rPr>
        <w:t xml:space="preserve">Заявки принимаются </w:t>
      </w:r>
      <w:r w:rsidRPr="00644CAE">
        <w:rPr>
          <w:rFonts w:cs="Times New Roman"/>
        </w:rPr>
        <w:t xml:space="preserve">в </w:t>
      </w:r>
      <w:r w:rsidRPr="00644CAE">
        <w:rPr>
          <w:rFonts w:cs="Times New Roman"/>
          <w:lang w:val="ru-RU"/>
        </w:rPr>
        <w:t xml:space="preserve">рабочие дни: </w:t>
      </w:r>
      <w:r w:rsidRPr="00B10183">
        <w:rPr>
          <w:rFonts w:cs="Times New Roman"/>
          <w:lang w:val="ru-RU"/>
        </w:rPr>
        <w:t>с 0</w:t>
      </w:r>
      <w:r w:rsidR="00440BA6">
        <w:rPr>
          <w:rFonts w:cs="Times New Roman"/>
          <w:lang w:val="ru-RU"/>
        </w:rPr>
        <w:t>9</w:t>
      </w:r>
      <w:r w:rsidRPr="00B10183">
        <w:rPr>
          <w:rFonts w:cs="Times New Roman"/>
          <w:lang w:val="ru-RU"/>
        </w:rPr>
        <w:t xml:space="preserve">:00 часов до 12:00 часов и с </w:t>
      </w:r>
      <w:r w:rsidRPr="00B10183">
        <w:rPr>
          <w:rFonts w:cs="Times New Roman"/>
        </w:rPr>
        <w:t>1</w:t>
      </w:r>
      <w:r w:rsidRPr="00B10183">
        <w:rPr>
          <w:rFonts w:cs="Times New Roman"/>
          <w:lang w:val="ru-RU"/>
        </w:rPr>
        <w:t>3</w:t>
      </w:r>
      <w:r w:rsidRPr="00B10183">
        <w:rPr>
          <w:rFonts w:cs="Times New Roman"/>
        </w:rPr>
        <w:t xml:space="preserve">:00 </w:t>
      </w:r>
      <w:r w:rsidRPr="00B10183">
        <w:rPr>
          <w:rFonts w:cs="Times New Roman"/>
          <w:lang w:val="ru-RU"/>
        </w:rPr>
        <w:t>часов до</w:t>
      </w:r>
      <w:r w:rsidRPr="00B10183">
        <w:rPr>
          <w:rFonts w:cs="Times New Roman"/>
        </w:rPr>
        <w:t xml:space="preserve"> 1</w:t>
      </w:r>
      <w:r w:rsidR="00440BA6">
        <w:rPr>
          <w:rFonts w:cs="Times New Roman"/>
          <w:lang w:val="ru-RU"/>
        </w:rPr>
        <w:t>5</w:t>
      </w:r>
      <w:r w:rsidRPr="00B10183">
        <w:rPr>
          <w:rFonts w:cs="Times New Roman"/>
        </w:rPr>
        <w:t>:</w:t>
      </w:r>
      <w:r w:rsidRPr="00B10183">
        <w:rPr>
          <w:rFonts w:cs="Times New Roman"/>
          <w:lang w:val="ru-RU"/>
        </w:rPr>
        <w:t>0</w:t>
      </w:r>
      <w:r w:rsidRPr="00B10183">
        <w:rPr>
          <w:rFonts w:cs="Times New Roman"/>
        </w:rPr>
        <w:t>0</w:t>
      </w:r>
      <w:r w:rsidRPr="00644CAE">
        <w:rPr>
          <w:rFonts w:cs="Times New Roman"/>
        </w:rPr>
        <w:t xml:space="preserve"> </w:t>
      </w:r>
      <w:r w:rsidRPr="00644CAE">
        <w:rPr>
          <w:rFonts w:cs="Times New Roman"/>
          <w:lang w:val="ru-RU"/>
        </w:rPr>
        <w:t xml:space="preserve">часов по местному времени, по адресу: </w:t>
      </w:r>
      <w:r>
        <w:t xml:space="preserve">675513, </w:t>
      </w:r>
      <w:proofErr w:type="spellStart"/>
      <w:r>
        <w:t>Амурская</w:t>
      </w:r>
      <w:proofErr w:type="spellEnd"/>
      <w:r>
        <w:t xml:space="preserve"> </w:t>
      </w:r>
      <w:proofErr w:type="spellStart"/>
      <w:r>
        <w:t>область</w:t>
      </w:r>
      <w:proofErr w:type="spellEnd"/>
      <w:r>
        <w:t xml:space="preserve">, </w:t>
      </w:r>
      <w:proofErr w:type="spellStart"/>
      <w:r>
        <w:t>Благовещенский</w:t>
      </w:r>
      <w:proofErr w:type="spellEnd"/>
      <w:r>
        <w:t xml:space="preserve"> </w:t>
      </w:r>
      <w:proofErr w:type="spellStart"/>
      <w:r>
        <w:t>район</w:t>
      </w:r>
      <w:proofErr w:type="spellEnd"/>
      <w:r>
        <w:t xml:space="preserve">, </w:t>
      </w:r>
      <w:proofErr w:type="gramStart"/>
      <w:r>
        <w:t>с</w:t>
      </w:r>
      <w:proofErr w:type="gramEnd"/>
      <w:r>
        <w:t>.</w:t>
      </w:r>
      <w:r w:rsidR="00BD6AF0">
        <w:rPr>
          <w:lang w:val="ru-RU"/>
        </w:rPr>
        <w:t xml:space="preserve"> </w:t>
      </w:r>
      <w:proofErr w:type="spellStart"/>
      <w:r>
        <w:t>Сергеевка</w:t>
      </w:r>
      <w:proofErr w:type="spellEnd"/>
      <w:r>
        <w:t xml:space="preserve">, </w:t>
      </w:r>
      <w:proofErr w:type="spellStart"/>
      <w:r>
        <w:t>ул</w:t>
      </w:r>
      <w:proofErr w:type="spellEnd"/>
      <w:r>
        <w:t>. Пограничная,9</w:t>
      </w:r>
      <w:r w:rsidRPr="00644CAE">
        <w:rPr>
          <w:rFonts w:cs="Times New Roman"/>
          <w:lang w:val="ru-RU"/>
        </w:rPr>
        <w:t xml:space="preserve">. Заявитель представляет заявку на участие в Конкурсе с приложением документов, указанных в Конкурсной документации лично или через своего полномочного представителя. </w:t>
      </w:r>
      <w:r w:rsidRPr="00644CAE">
        <w:rPr>
          <w:rFonts w:cs="Times New Roman"/>
          <w:bCs/>
        </w:rPr>
        <w:t xml:space="preserve">В </w:t>
      </w:r>
      <w:proofErr w:type="spellStart"/>
      <w:r w:rsidRPr="00644CAE">
        <w:rPr>
          <w:rFonts w:cs="Times New Roman"/>
          <w:bCs/>
        </w:rPr>
        <w:t>случае</w:t>
      </w:r>
      <w:proofErr w:type="spellEnd"/>
      <w:r w:rsidRPr="00644CAE">
        <w:rPr>
          <w:rFonts w:cs="Times New Roman"/>
          <w:bCs/>
        </w:rPr>
        <w:t>,</w:t>
      </w:r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если</w:t>
      </w:r>
      <w:proofErr w:type="spellEnd"/>
      <w:r w:rsidRPr="00112B07">
        <w:rPr>
          <w:rFonts w:cs="Times New Roman"/>
          <w:bCs/>
        </w:rPr>
        <w:t xml:space="preserve"> </w:t>
      </w:r>
      <w:r w:rsidRPr="00112B07">
        <w:rPr>
          <w:rFonts w:cs="Times New Roman"/>
          <w:bCs/>
          <w:lang w:val="ru-RU"/>
        </w:rPr>
        <w:t>заявка представляется полномочным представителем Заявителя, такой представитель должен при подаче заявки предъявить</w:t>
      </w:r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доверенность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на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осуществление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действий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от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имени</w:t>
      </w:r>
      <w:proofErr w:type="spellEnd"/>
      <w:r w:rsidRPr="00112B07">
        <w:rPr>
          <w:rFonts w:cs="Times New Roman"/>
          <w:bCs/>
        </w:rPr>
        <w:t xml:space="preserve"> </w:t>
      </w:r>
      <w:r w:rsidRPr="00112B07">
        <w:rPr>
          <w:rFonts w:cs="Times New Roman"/>
          <w:bCs/>
          <w:lang w:val="ru-RU"/>
        </w:rPr>
        <w:t>заявителя</w:t>
      </w:r>
      <w:r w:rsidRPr="00112B07">
        <w:rPr>
          <w:rFonts w:cs="Times New Roman"/>
          <w:bCs/>
        </w:rPr>
        <w:t xml:space="preserve">, </w:t>
      </w:r>
      <w:proofErr w:type="spellStart"/>
      <w:r w:rsidRPr="00112B07">
        <w:rPr>
          <w:rFonts w:cs="Times New Roman"/>
          <w:bCs/>
        </w:rPr>
        <w:t>оформлен</w:t>
      </w:r>
      <w:r w:rsidRPr="00112B07">
        <w:rPr>
          <w:rFonts w:cs="Times New Roman"/>
          <w:bCs/>
          <w:lang w:val="ru-RU"/>
        </w:rPr>
        <w:t>ную</w:t>
      </w:r>
      <w:proofErr w:type="spellEnd"/>
      <w:r w:rsidRPr="00112B07">
        <w:rPr>
          <w:rFonts w:cs="Times New Roman"/>
          <w:bCs/>
        </w:rPr>
        <w:t xml:space="preserve"> в </w:t>
      </w:r>
      <w:proofErr w:type="spellStart"/>
      <w:r w:rsidRPr="00112B07">
        <w:rPr>
          <w:rFonts w:cs="Times New Roman"/>
          <w:bCs/>
        </w:rPr>
        <w:t>установленном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порядке</w:t>
      </w:r>
      <w:proofErr w:type="spellEnd"/>
      <w:r w:rsidRPr="00112B07">
        <w:rPr>
          <w:rFonts w:cs="Times New Roman"/>
          <w:bCs/>
        </w:rPr>
        <w:t xml:space="preserve">, </w:t>
      </w:r>
      <w:proofErr w:type="spellStart"/>
      <w:r w:rsidRPr="00112B07">
        <w:rPr>
          <w:rFonts w:cs="Times New Roman"/>
          <w:bCs/>
        </w:rPr>
        <w:t>или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нотариально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заверен</w:t>
      </w:r>
      <w:r w:rsidRPr="00112B07">
        <w:rPr>
          <w:rFonts w:cs="Times New Roman"/>
          <w:bCs/>
          <w:lang w:val="ru-RU"/>
        </w:rPr>
        <w:t>ную</w:t>
      </w:r>
      <w:proofErr w:type="spellEnd"/>
      <w:r w:rsidRPr="00112B07">
        <w:rPr>
          <w:rFonts w:cs="Times New Roman"/>
          <w:bCs/>
        </w:rPr>
        <w:t xml:space="preserve"> </w:t>
      </w:r>
      <w:r w:rsidRPr="00112B07">
        <w:rPr>
          <w:rFonts w:cs="Times New Roman"/>
          <w:bCs/>
          <w:lang w:val="ru-RU"/>
        </w:rPr>
        <w:t>копию</w:t>
      </w:r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такой</w:t>
      </w:r>
      <w:proofErr w:type="spellEnd"/>
      <w:r w:rsidRPr="00112B07">
        <w:rPr>
          <w:rFonts w:cs="Times New Roman"/>
          <w:bCs/>
        </w:rPr>
        <w:t xml:space="preserve"> </w:t>
      </w:r>
      <w:proofErr w:type="spellStart"/>
      <w:r w:rsidRPr="00112B07">
        <w:rPr>
          <w:rFonts w:cs="Times New Roman"/>
          <w:bCs/>
        </w:rPr>
        <w:t>доверенности</w:t>
      </w:r>
      <w:proofErr w:type="spellEnd"/>
      <w:r w:rsidRPr="00112B07">
        <w:rPr>
          <w:rFonts w:cs="Times New Roman"/>
          <w:bCs/>
        </w:rPr>
        <w:t>.</w:t>
      </w:r>
    </w:p>
    <w:p w:rsidR="00AB6382" w:rsidRDefault="00AB6382" w:rsidP="00440BA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 xml:space="preserve">Заявитель вправе подать только одну заявку на участие в Конкурсе. Заявка на участие в Конкурсе оформляется на русском языке в письменной произвольной форме в двух экземплярах (оригинал и копия), каждый из которых удостоверяется подписью заявителя, и представляется в Конкурсную комиссию в отдельном запечатанном конверте. </w:t>
      </w:r>
      <w:r w:rsidRPr="00635683">
        <w:rPr>
          <w:rFonts w:ascii="Times New Roman" w:hAnsi="Times New Roman"/>
          <w:sz w:val="24"/>
          <w:szCs w:val="24"/>
        </w:rPr>
        <w:t>Заявитель указывает на таких конвертах: «</w:t>
      </w:r>
      <w:r w:rsidRPr="00635683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440BA6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раво заключения концессионного соглашения в отношении </w:t>
      </w:r>
      <w:r w:rsidR="00440BA6">
        <w:rPr>
          <w:rFonts w:ascii="Times New Roman" w:hAnsi="Times New Roman"/>
          <w:color w:val="000000" w:themeColor="text1"/>
          <w:sz w:val="24"/>
          <w:szCs w:val="24"/>
        </w:rPr>
        <w:t>муниципального имущества, представляющего собой Объекты</w:t>
      </w:r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C42205">
        <w:rPr>
          <w:rFonts w:ascii="Times New Roman" w:hAnsi="Times New Roman"/>
          <w:color w:val="000000" w:themeColor="text1"/>
          <w:sz w:val="24"/>
          <w:szCs w:val="24"/>
        </w:rPr>
        <w:t>теплоснабжения</w:t>
      </w:r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40BA6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муниципального образования </w:t>
      </w:r>
      <w:proofErr w:type="spellStart"/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>Сергеевского</w:t>
      </w:r>
      <w:proofErr w:type="spellEnd"/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сельсовета Благовещенского района Амурская область</w:t>
      </w:r>
      <w:r w:rsidR="00440BA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635683">
        <w:rPr>
          <w:rFonts w:ascii="Times New Roman" w:hAnsi="Times New Roman"/>
          <w:sz w:val="24"/>
          <w:szCs w:val="24"/>
        </w:rPr>
        <w:t xml:space="preserve"> (ЛОТ</w:t>
      </w:r>
      <w:proofErr w:type="gramStart"/>
      <w:r w:rsidR="0055535E">
        <w:rPr>
          <w:rFonts w:ascii="Times New Roman" w:hAnsi="Times New Roman"/>
          <w:sz w:val="24"/>
          <w:szCs w:val="24"/>
        </w:rPr>
        <w:t>1</w:t>
      </w:r>
      <w:proofErr w:type="gramEnd"/>
      <w:r>
        <w:rPr>
          <w:rFonts w:ascii="Times New Roman" w:hAnsi="Times New Roman"/>
          <w:sz w:val="24"/>
          <w:szCs w:val="24"/>
        </w:rPr>
        <w:t xml:space="preserve">)», </w:t>
      </w:r>
      <w:r w:rsidRPr="00112B07">
        <w:rPr>
          <w:rFonts w:ascii="Times New Roman" w:hAnsi="Times New Roman"/>
          <w:sz w:val="24"/>
          <w:szCs w:val="24"/>
        </w:rPr>
        <w:t>и свои наименование (для юридического лица) или фамилия, имя, отчество (для индивидуального предпринимателя), почтовый адрес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112B07">
        <w:rPr>
          <w:rFonts w:ascii="Times New Roman" w:hAnsi="Times New Roman"/>
          <w:sz w:val="24"/>
          <w:szCs w:val="24"/>
        </w:rPr>
        <w:t xml:space="preserve"> заявителя.</w:t>
      </w:r>
    </w:p>
    <w:p w:rsidR="00AB6382" w:rsidRPr="00112B07" w:rsidRDefault="00AB6382" w:rsidP="00AB6382">
      <w:pPr>
        <w:tabs>
          <w:tab w:val="left" w:pos="1134"/>
        </w:tabs>
        <w:autoSpaceDE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81A59">
        <w:rPr>
          <w:rFonts w:ascii="Times New Roman" w:hAnsi="Times New Roman"/>
          <w:sz w:val="24"/>
          <w:szCs w:val="24"/>
        </w:rPr>
        <w:t>Указание на конверте фирменного наименования, почтового адреса (для юридического лица) или фамилии, имени, отчества, сведений о месте жительства (для индивидуального предпринимателя) не является обязательным.</w:t>
      </w:r>
    </w:p>
    <w:p w:rsidR="00AB6382" w:rsidRPr="00112B07" w:rsidRDefault="00AB6382" w:rsidP="00AB6382">
      <w:pPr>
        <w:tabs>
          <w:tab w:val="left" w:pos="1134"/>
        </w:tabs>
        <w:autoSpaceDE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>Заявки на участие в Конкурсе должны отвечать требованиям, установленным к таким заявкам Конкурсной документацией, и содержать документы и материалы, предусмотренные Конкурсной документацией и подтверждающие соответствие заявителей требованиям, предъявляемым к участникам Конкурса.</w:t>
      </w:r>
    </w:p>
    <w:p w:rsidR="00AB6382" w:rsidRPr="00112B07" w:rsidRDefault="00AB6382" w:rsidP="00AB6382">
      <w:pPr>
        <w:tabs>
          <w:tab w:val="left" w:pos="1134"/>
        </w:tabs>
        <w:autoSpaceDE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112B07">
        <w:rPr>
          <w:rFonts w:ascii="Times New Roman" w:hAnsi="Times New Roman"/>
          <w:sz w:val="24"/>
          <w:szCs w:val="24"/>
        </w:rPr>
        <w:t>Заявки на участие в Конкурсе должны содержать сведения о заявителе Конкурса (наименование, организационно-правовую форму, место нахождения, почтовый адрес – для юридического лица: фамилия, имя, отчество, паспортные данные, сведения о месте жительства – для индивидуального предпринимателя), банковские реквизиты заявителя для возврата задатка, а также подтверждение, что:</w:t>
      </w:r>
      <w:proofErr w:type="gramEnd"/>
    </w:p>
    <w:p w:rsidR="00AB6382" w:rsidRPr="00112B07" w:rsidRDefault="00AB6382" w:rsidP="00AB6382">
      <w:pPr>
        <w:pStyle w:val="Standard"/>
        <w:numPr>
          <w:ilvl w:val="0"/>
          <w:numId w:val="4"/>
        </w:numPr>
        <w:tabs>
          <w:tab w:val="left" w:pos="993"/>
          <w:tab w:val="left" w:pos="1134"/>
        </w:tabs>
        <w:autoSpaceDE w:val="0"/>
        <w:ind w:left="0" w:firstLine="567"/>
        <w:jc w:val="both"/>
        <w:rPr>
          <w:rFonts w:cs="Times New Roman"/>
        </w:rPr>
      </w:pPr>
      <w:r w:rsidRPr="00112B07">
        <w:rPr>
          <w:rFonts w:eastAsia="Times New Roman CYR" w:cs="Times New Roman"/>
          <w:lang w:val="ru-RU"/>
        </w:rPr>
        <w:t>Заявитель ознакомлен с условиями, содержащимися в Конкурсной документации, и гарантирует их выполнение в соответствии с требованиями Конкурсной документации.</w:t>
      </w:r>
    </w:p>
    <w:p w:rsidR="00AB6382" w:rsidRPr="00112B07" w:rsidRDefault="00AB6382" w:rsidP="00AB6382">
      <w:pPr>
        <w:pStyle w:val="Standard"/>
        <w:numPr>
          <w:ilvl w:val="0"/>
          <w:numId w:val="4"/>
        </w:numPr>
        <w:tabs>
          <w:tab w:val="left" w:pos="993"/>
          <w:tab w:val="left" w:pos="1134"/>
        </w:tabs>
        <w:autoSpaceDE w:val="0"/>
        <w:ind w:left="0" w:firstLine="567"/>
        <w:jc w:val="both"/>
        <w:rPr>
          <w:rFonts w:cs="Times New Roman"/>
        </w:rPr>
      </w:pPr>
      <w:r w:rsidRPr="00112B07">
        <w:rPr>
          <w:rFonts w:eastAsia="Times New Roman CYR" w:cs="Times New Roman"/>
          <w:lang w:val="ru-RU"/>
        </w:rPr>
        <w:t>Заявителю разъяснено и понятно, что заключение Концессионного соглашения, предусматривающего проведение работ по созданию и реконструкции Объекта Концессионного соглашения (объектов</w:t>
      </w:r>
      <w:r w:rsidRPr="00112B07">
        <w:rPr>
          <w:rFonts w:eastAsia="Times New Roman CYR" w:cs="Times New Roman"/>
        </w:rPr>
        <w:t xml:space="preserve"> </w:t>
      </w:r>
      <w:r w:rsidR="00FA11C5">
        <w:rPr>
          <w:rFonts w:cs="Times New Roman"/>
          <w:lang w:val="ru-RU"/>
        </w:rPr>
        <w:t>теплоснабжения</w:t>
      </w:r>
      <w:r>
        <w:rPr>
          <w:rFonts w:cs="Times New Roman"/>
          <w:lang w:val="ru-RU"/>
        </w:rPr>
        <w:t>)</w:t>
      </w:r>
      <w:r>
        <w:rPr>
          <w:rFonts w:cs="Times New Roman"/>
        </w:rPr>
        <w:t xml:space="preserve"> </w:t>
      </w:r>
      <w:r w:rsidRPr="00112B07">
        <w:rPr>
          <w:rFonts w:eastAsia="Times New Roman CYR" w:cs="Times New Roman"/>
          <w:lang w:val="ru-RU"/>
        </w:rPr>
        <w:t xml:space="preserve">в целях осуществления деятельности по обеспечению бесперебойного и качественного предоставления потребителям муниципального образования коммунальных услуг по </w:t>
      </w:r>
      <w:r w:rsidR="00FA11C5">
        <w:rPr>
          <w:rFonts w:cs="Times New Roman"/>
          <w:lang w:val="ru-RU"/>
        </w:rPr>
        <w:t>теплоснабжению</w:t>
      </w:r>
      <w:r w:rsidRPr="00112B07">
        <w:rPr>
          <w:rFonts w:eastAsia="Times New Roman CYR" w:cs="Times New Roman"/>
          <w:lang w:val="ru-RU"/>
        </w:rPr>
        <w:t>, является для победителя Конкурса обязательным.</w:t>
      </w:r>
    </w:p>
    <w:p w:rsidR="00AB6382" w:rsidRPr="00112B07" w:rsidRDefault="00AB6382" w:rsidP="00AB6382">
      <w:pPr>
        <w:pStyle w:val="Standard"/>
        <w:tabs>
          <w:tab w:val="left" w:pos="993"/>
          <w:tab w:val="left" w:pos="1134"/>
        </w:tabs>
        <w:autoSpaceDE w:val="0"/>
        <w:ind w:firstLine="567"/>
        <w:jc w:val="both"/>
        <w:rPr>
          <w:rFonts w:cs="Times New Roman"/>
        </w:rPr>
      </w:pPr>
      <w:r w:rsidRPr="00112B07">
        <w:rPr>
          <w:rFonts w:eastAsia="Times New Roman" w:cs="Times New Roman"/>
          <w:lang w:val="ru-RU"/>
        </w:rPr>
        <w:t>3)</w:t>
      </w:r>
      <w:r w:rsidRPr="00112B07">
        <w:rPr>
          <w:rFonts w:eastAsia="Times New Roman" w:cs="Times New Roman"/>
          <w:lang w:val="ru-RU"/>
        </w:rPr>
        <w:tab/>
      </w:r>
      <w:r w:rsidRPr="00112B07">
        <w:rPr>
          <w:rFonts w:eastAsia="Times New Roman CYR" w:cs="Times New Roman"/>
          <w:lang w:val="ru-RU"/>
        </w:rPr>
        <w:t>Заявитель гарантирует достоверность и полноту информации, представленной им в заявке на участие в Конкурсе, и подтверждает право Конкурсной комиссии:</w:t>
      </w:r>
    </w:p>
    <w:p w:rsidR="00AB6382" w:rsidRPr="00112B07" w:rsidRDefault="00AB6382" w:rsidP="00AB6382">
      <w:pPr>
        <w:pStyle w:val="Standard"/>
        <w:numPr>
          <w:ilvl w:val="0"/>
          <w:numId w:val="3"/>
        </w:numPr>
        <w:tabs>
          <w:tab w:val="left" w:pos="993"/>
          <w:tab w:val="left" w:pos="1134"/>
        </w:tabs>
        <w:autoSpaceDE w:val="0"/>
        <w:ind w:left="0" w:firstLine="567"/>
        <w:jc w:val="both"/>
        <w:rPr>
          <w:rFonts w:cs="Times New Roman"/>
        </w:rPr>
      </w:pPr>
      <w:r w:rsidRPr="00112B07">
        <w:rPr>
          <w:rFonts w:eastAsia="Times New Roman CYR" w:cs="Times New Roman"/>
          <w:lang w:val="ru-RU"/>
        </w:rPr>
        <w:t>запрашивать в уполномоченных органах власти и у упомянутых в заявке юридических и физических лиц информацию, уточняющую представленные в ней сведения;</w:t>
      </w:r>
    </w:p>
    <w:p w:rsidR="00AB6382" w:rsidRPr="00112B07" w:rsidRDefault="00AB6382" w:rsidP="00AB6382">
      <w:pPr>
        <w:pStyle w:val="Standard"/>
        <w:numPr>
          <w:ilvl w:val="0"/>
          <w:numId w:val="3"/>
        </w:numPr>
        <w:tabs>
          <w:tab w:val="left" w:pos="993"/>
          <w:tab w:val="left" w:pos="1134"/>
        </w:tabs>
        <w:autoSpaceDE w:val="0"/>
        <w:ind w:left="0" w:firstLine="567"/>
        <w:jc w:val="both"/>
        <w:rPr>
          <w:rFonts w:cs="Times New Roman"/>
        </w:rPr>
      </w:pPr>
      <w:r w:rsidRPr="00112B07">
        <w:rPr>
          <w:rFonts w:eastAsia="Times New Roman CYR" w:cs="Times New Roman"/>
          <w:lang w:val="ru-RU"/>
        </w:rPr>
        <w:t>затребовать у Заявителя представления в срок, установленный в Конкурсной документации, в письменном (устном) виде разъяснений положений документов и материалов, содержащихся в составе Заявки на участие в Конкурсе.</w:t>
      </w:r>
    </w:p>
    <w:p w:rsidR="00AB6382" w:rsidRPr="00112B07" w:rsidRDefault="00AB6382" w:rsidP="00AB6382">
      <w:pPr>
        <w:pStyle w:val="a5"/>
        <w:tabs>
          <w:tab w:val="left" w:pos="993"/>
          <w:tab w:val="left" w:pos="1134"/>
        </w:tabs>
        <w:autoSpaceDE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 xml:space="preserve">Образец Заявки представлен в Форме </w:t>
      </w:r>
      <w:r w:rsidR="0055535E">
        <w:rPr>
          <w:rFonts w:ascii="Times New Roman" w:hAnsi="Times New Roman"/>
          <w:sz w:val="24"/>
          <w:szCs w:val="24"/>
        </w:rPr>
        <w:t xml:space="preserve"> (№2КД-</w:t>
      </w:r>
      <w:r w:rsidR="00DE7CE0">
        <w:rPr>
          <w:rFonts w:ascii="Times New Roman" w:hAnsi="Times New Roman"/>
          <w:sz w:val="24"/>
          <w:szCs w:val="24"/>
        </w:rPr>
        <w:t>теплоснабжение</w:t>
      </w:r>
      <w:r w:rsidR="00A46560">
        <w:rPr>
          <w:rFonts w:ascii="Times New Roman" w:hAnsi="Times New Roman"/>
          <w:sz w:val="24"/>
          <w:szCs w:val="24"/>
        </w:rPr>
        <w:t xml:space="preserve">) </w:t>
      </w:r>
      <w:r w:rsidRPr="00112B07">
        <w:rPr>
          <w:rFonts w:ascii="Times New Roman" w:hAnsi="Times New Roman"/>
          <w:sz w:val="24"/>
          <w:szCs w:val="24"/>
        </w:rPr>
        <w:t xml:space="preserve"> к Конкурсной документации.</w:t>
      </w:r>
    </w:p>
    <w:p w:rsidR="00AB6382" w:rsidRPr="00112B07" w:rsidRDefault="00AB6382" w:rsidP="00AB6382">
      <w:pPr>
        <w:tabs>
          <w:tab w:val="left" w:pos="1134"/>
        </w:tabs>
        <w:autoSpaceDE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lastRenderedPageBreak/>
        <w:t xml:space="preserve">К Заявке на участие в Конкурсе прилагается удостоверенная подписью заявителя опись представленных им документов и материалов, в соответствии с </w:t>
      </w:r>
      <w:r w:rsidRPr="00A46560">
        <w:rPr>
          <w:rFonts w:ascii="Times New Roman" w:hAnsi="Times New Roman"/>
          <w:sz w:val="24"/>
          <w:szCs w:val="24"/>
        </w:rPr>
        <w:t xml:space="preserve">Формой </w:t>
      </w:r>
      <w:r w:rsidRPr="005A306A">
        <w:rPr>
          <w:rStyle w:val="a7"/>
          <w:rFonts w:ascii="Times New Roman" w:hAnsi="Times New Roman"/>
          <w:color w:val="auto"/>
          <w:sz w:val="24"/>
          <w:szCs w:val="24"/>
        </w:rPr>
        <w:t>Конкурсной документации</w:t>
      </w:r>
      <w:r w:rsidR="00E552DE" w:rsidRPr="005A306A">
        <w:rPr>
          <w:rStyle w:val="a7"/>
          <w:rFonts w:ascii="Times New Roman" w:hAnsi="Times New Roman"/>
          <w:color w:val="auto"/>
          <w:sz w:val="24"/>
          <w:szCs w:val="24"/>
        </w:rPr>
        <w:t xml:space="preserve"> (</w:t>
      </w:r>
      <w:r w:rsidR="00A46560" w:rsidRPr="005A306A">
        <w:rPr>
          <w:rStyle w:val="a7"/>
          <w:rFonts w:ascii="Times New Roman" w:hAnsi="Times New Roman"/>
          <w:color w:val="auto"/>
          <w:sz w:val="24"/>
          <w:szCs w:val="24"/>
        </w:rPr>
        <w:t>№3К</w:t>
      </w:r>
      <w:proofErr w:type="gramStart"/>
      <w:r w:rsidR="00A46560" w:rsidRPr="005A306A">
        <w:rPr>
          <w:rStyle w:val="a7"/>
          <w:rFonts w:ascii="Times New Roman" w:hAnsi="Times New Roman"/>
          <w:color w:val="auto"/>
          <w:sz w:val="24"/>
          <w:szCs w:val="24"/>
        </w:rPr>
        <w:t>Д-</w:t>
      </w:r>
      <w:proofErr w:type="gramEnd"/>
      <w:r w:rsidR="00A668FB" w:rsidRPr="00A668FB">
        <w:rPr>
          <w:rFonts w:ascii="Times New Roman" w:hAnsi="Times New Roman"/>
          <w:sz w:val="24"/>
          <w:szCs w:val="24"/>
        </w:rPr>
        <w:t xml:space="preserve"> </w:t>
      </w:r>
      <w:r w:rsidR="00A668FB" w:rsidRPr="00A668FB">
        <w:rPr>
          <w:rFonts w:ascii="Times New Roman" w:hAnsi="Times New Roman"/>
          <w:sz w:val="24"/>
          <w:szCs w:val="24"/>
          <w:u w:val="single"/>
        </w:rPr>
        <w:t>теплоснабжение</w:t>
      </w:r>
      <w:r w:rsidR="00A46560" w:rsidRPr="005A306A">
        <w:rPr>
          <w:rStyle w:val="a7"/>
          <w:rFonts w:ascii="Times New Roman" w:hAnsi="Times New Roman"/>
          <w:color w:val="auto"/>
          <w:sz w:val="24"/>
          <w:szCs w:val="24"/>
        </w:rPr>
        <w:t>)</w:t>
      </w:r>
      <w:r w:rsidRPr="005A306A">
        <w:rPr>
          <w:rStyle w:val="a7"/>
          <w:rFonts w:ascii="Times New Roman" w:hAnsi="Times New Roman"/>
          <w:color w:val="auto"/>
          <w:sz w:val="24"/>
          <w:szCs w:val="24"/>
        </w:rPr>
        <w:t>,</w:t>
      </w:r>
      <w:r w:rsidRPr="00112B07">
        <w:rPr>
          <w:rStyle w:val="a7"/>
          <w:szCs w:val="24"/>
        </w:rPr>
        <w:t xml:space="preserve"> </w:t>
      </w:r>
      <w:r w:rsidRPr="00112B07">
        <w:rPr>
          <w:rFonts w:ascii="Times New Roman" w:hAnsi="Times New Roman"/>
          <w:sz w:val="24"/>
          <w:szCs w:val="24"/>
        </w:rPr>
        <w:t>оригинал которой остается в Конкурсной комиссии, копия – у Заявителя.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 w:rsidRPr="00112B07">
        <w:rPr>
          <w:rFonts w:cs="Times New Roman"/>
          <w:lang w:val="ru-RU"/>
        </w:rPr>
        <w:t xml:space="preserve">Заявка на участие в Конкурсе подлежит регистрации в журнале заявок под порядковым номером с указанием даты и точного времени её представления (часы и минуты) во избежание совпадения этого времени </w:t>
      </w:r>
      <w:proofErr w:type="gramStart"/>
      <w:r w:rsidRPr="00112B07">
        <w:rPr>
          <w:rFonts w:cs="Times New Roman"/>
          <w:lang w:val="ru-RU"/>
        </w:rPr>
        <w:t>с</w:t>
      </w:r>
      <w:proofErr w:type="gramEnd"/>
      <w:r w:rsidRPr="00112B07">
        <w:rPr>
          <w:rFonts w:cs="Times New Roman"/>
          <w:lang w:val="ru-RU"/>
        </w:rPr>
        <w:t xml:space="preserve"> временем представления других Заявок на участие в Конкурсе.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 w:rsidRPr="00112B07">
        <w:rPr>
          <w:rFonts w:cs="Times New Roman"/>
          <w:lang w:val="ru-RU"/>
        </w:rPr>
        <w:t>На копии описи документов и материалов, представленной заявителем, делается отметка о дате и времени представления (часы и минуты) заявки на участие в Конкурсе с указанием номера этой заявки.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 w:rsidRPr="00112B07">
        <w:rPr>
          <w:rFonts w:cs="Times New Roman"/>
          <w:lang w:val="ru-RU"/>
        </w:rPr>
        <w:t>Заявитель самостоятельно несет все расходы, связанные с подготовкой и подачей в Конкурсную комиссию своей заявки на участие в Конкурсе.</w:t>
      </w:r>
    </w:p>
    <w:p w:rsidR="00AB6382" w:rsidRPr="0051149E" w:rsidRDefault="00AB6382" w:rsidP="00AB638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1149E">
        <w:rPr>
          <w:rFonts w:ascii="Times New Roman" w:hAnsi="Times New Roman"/>
          <w:sz w:val="24"/>
          <w:szCs w:val="24"/>
        </w:rPr>
        <w:t>Конверт с Заявкой, представленной в Конкурсную комиссию по истечении срока представления Заявок, не вскрывается и возвращается представившему ее Заявителю вместе с описью представленных им документов и материалов, на которой делается отметка об отказе в принятии Заявки.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 w:rsidRPr="00112B07">
        <w:rPr>
          <w:rFonts w:cs="Times New Roman"/>
          <w:lang w:val="ru-RU"/>
        </w:rPr>
        <w:t>Заявки на участие в конкурсе должны содержать документы и материалы, предусмотренные Конкурсной документацией и подтверждающие соответствие Заявителей требованиям, предъявляемым к участникам открытого конкурса.</w:t>
      </w:r>
    </w:p>
    <w:p w:rsidR="00AB6382" w:rsidRPr="00112B07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>Все документы, входящие в Заявку, должны быть надлежащим образом оформлены, и иметь необходимые для их идентификации реквизиты (бланк отправителя, исходящий номер, дата выдачи, должность и подпись подписавшего лица с расшифровкой, печать – в случае ее наличия).</w:t>
      </w:r>
    </w:p>
    <w:p w:rsidR="00AB6382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 xml:space="preserve">Предоставление любых документов посредством факсимильной связи не допускается, а полученные таким образом документы считаются не имеющими юридической силы. </w:t>
      </w:r>
    </w:p>
    <w:p w:rsidR="00AB6382" w:rsidRPr="0051149E" w:rsidRDefault="00AB6382" w:rsidP="00AB6382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</w:t>
      </w:r>
      <w:r w:rsidRPr="0051149E">
        <w:rPr>
          <w:rFonts w:ascii="Times New Roman" w:hAnsi="Times New Roman"/>
          <w:color w:val="000000"/>
          <w:sz w:val="24"/>
          <w:szCs w:val="24"/>
        </w:rPr>
        <w:t>В случае поступления такой Заявки по почте конверт с Заявкой не вскрывается и возвращается представившему ее Заявителю вместе с описью представленных им документов и материалов, на которой делается отметка об отказе в принятии Заявки, по адресу Заявителя, указанному на конверте.</w:t>
      </w:r>
    </w:p>
    <w:p w:rsidR="00AB6382" w:rsidRPr="00112B07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>Документ в составе Заявки, представленный с нарушением данных требований, не имеет юридической силы и считается не представленным Заявителем.</w:t>
      </w:r>
    </w:p>
    <w:p w:rsidR="00AB6382" w:rsidRPr="00112B07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 xml:space="preserve">Все страницы оригинального экземпляра Заявки должны быть пронумерованы и помечены надписью «ОРИГИНАЛ». Все страницы экземпляра-копии Заявки помечаются надписью «КОПИЯ». В случае расхождений между экземплярами Конкурсная комиссия и </w:t>
      </w:r>
      <w:proofErr w:type="spellStart"/>
      <w:r w:rsidRPr="00112B07">
        <w:rPr>
          <w:rFonts w:ascii="Times New Roman" w:hAnsi="Times New Roman"/>
          <w:sz w:val="24"/>
          <w:szCs w:val="24"/>
        </w:rPr>
        <w:t>Концедент</w:t>
      </w:r>
      <w:proofErr w:type="spellEnd"/>
      <w:r w:rsidRPr="00112B07">
        <w:rPr>
          <w:rFonts w:ascii="Times New Roman" w:hAnsi="Times New Roman"/>
          <w:sz w:val="24"/>
          <w:szCs w:val="24"/>
        </w:rPr>
        <w:t xml:space="preserve"> следуют оригиналу.</w:t>
      </w:r>
    </w:p>
    <w:p w:rsidR="00AB6382" w:rsidRPr="00112B07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112B07">
        <w:rPr>
          <w:rFonts w:ascii="Times New Roman" w:hAnsi="Times New Roman"/>
          <w:sz w:val="24"/>
          <w:szCs w:val="24"/>
        </w:rPr>
        <w:t>Документы, включенные в оригинал Заявки, представляются в прошитом, скрепленном печатью (при ее наличии) и подписью Заявителя либо его полномочного представителя с указанием на обороте последнего листа Заявки количества страниц.</w:t>
      </w:r>
      <w:proofErr w:type="gramEnd"/>
      <w:r w:rsidRPr="00112B07">
        <w:rPr>
          <w:rFonts w:ascii="Times New Roman" w:hAnsi="Times New Roman"/>
          <w:sz w:val="24"/>
          <w:szCs w:val="24"/>
        </w:rPr>
        <w:t xml:space="preserve"> Все страницы самой Заявки и всех включаемых в нее документов также подписываются полномочным представителем Заявителя.</w:t>
      </w:r>
    </w:p>
    <w:p w:rsidR="00AB6382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>Экземпляр копии Заявки брошюруется отдельно. При этом все разделы Заявки прошиваются, скрепляются печатью (при ее наличии) и подписью Заявителя либо его полномочного представителя с указанием на обороте последнего листа количества страниц экземпляра.</w:t>
      </w:r>
    </w:p>
    <w:p w:rsidR="00AB6382" w:rsidRPr="00112B07" w:rsidRDefault="00AB6382" w:rsidP="00AB638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Заявителю будет отказано в приеме конверта с Заявкой, если конверт не запечатан и (или) оформлен не в соответствии с установленными в Конкурсной Документации требованиями.</w:t>
      </w:r>
    </w:p>
    <w:p w:rsidR="00AB6382" w:rsidRPr="00112B07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2B07">
        <w:rPr>
          <w:rFonts w:ascii="Times New Roman" w:hAnsi="Times New Roman"/>
          <w:sz w:val="24"/>
          <w:szCs w:val="24"/>
        </w:rPr>
        <w:t xml:space="preserve">Представители Заявителей, присутствующие на процедуре вскрытия конвертов, также могут удостовериться в сохранности представленных конвертов. </w:t>
      </w:r>
    </w:p>
    <w:p w:rsidR="00AB6382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AB6382" w:rsidRPr="00E851B1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E851B1">
        <w:rPr>
          <w:rFonts w:ascii="Times New Roman" w:hAnsi="Times New Roman"/>
          <w:b/>
          <w:sz w:val="24"/>
          <w:szCs w:val="24"/>
        </w:rPr>
        <w:lastRenderedPageBreak/>
        <w:t>Размер задатка, порядок и сроки его внесения, реквизиты счетов на которые вносится задаток:</w:t>
      </w:r>
    </w:p>
    <w:p w:rsidR="00AB6382" w:rsidRDefault="00AB6382" w:rsidP="00AB6382">
      <w:pPr>
        <w:tabs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 w:rsidRPr="00112B07">
        <w:rPr>
          <w:rFonts w:ascii="Times New Roman" w:eastAsia="MS Mincho" w:hAnsi="Times New Roman"/>
          <w:sz w:val="24"/>
          <w:szCs w:val="24"/>
          <w:lang w:eastAsia="ja-JP"/>
        </w:rPr>
        <w:t>Каждый Заявитель должен представить Задаток в сумме</w:t>
      </w:r>
      <w:r>
        <w:rPr>
          <w:rFonts w:ascii="Times New Roman" w:eastAsia="MS Mincho" w:hAnsi="Times New Roman"/>
          <w:sz w:val="24"/>
          <w:szCs w:val="24"/>
          <w:lang w:eastAsia="ja-JP"/>
        </w:rPr>
        <w:t>:</w:t>
      </w:r>
    </w:p>
    <w:p w:rsidR="00AB6382" w:rsidRPr="00112B07" w:rsidRDefault="0055535E" w:rsidP="00AB6382">
      <w:pPr>
        <w:tabs>
          <w:tab w:val="left" w:pos="993"/>
          <w:tab w:val="left" w:pos="1134"/>
        </w:tabs>
        <w:spacing w:after="0" w:line="240" w:lineRule="auto"/>
        <w:ind w:firstLine="567"/>
        <w:jc w:val="both"/>
        <w:rPr>
          <w:rFonts w:ascii="Times New Roman" w:eastAsia="MS Mincho" w:hAnsi="Times New Roman"/>
          <w:sz w:val="24"/>
          <w:szCs w:val="24"/>
          <w:lang w:eastAsia="ja-JP"/>
        </w:rPr>
      </w:pPr>
      <w:r>
        <w:rPr>
          <w:rFonts w:ascii="Times New Roman" w:eastAsia="MS Mincho" w:hAnsi="Times New Roman"/>
          <w:sz w:val="24"/>
          <w:szCs w:val="24"/>
          <w:lang w:eastAsia="ja-JP"/>
        </w:rPr>
        <w:t xml:space="preserve">Лот №1 </w:t>
      </w:r>
      <w:r w:rsidR="00AB6382" w:rsidRPr="00F76F95">
        <w:rPr>
          <w:rFonts w:ascii="Times New Roman" w:eastAsia="MS Mincho" w:hAnsi="Times New Roman"/>
          <w:sz w:val="24"/>
          <w:szCs w:val="24"/>
          <w:lang w:eastAsia="ja-JP"/>
        </w:rPr>
        <w:t>-</w:t>
      </w:r>
      <w:r>
        <w:rPr>
          <w:rFonts w:ascii="Times New Roman" w:eastAsia="MS Mincho" w:hAnsi="Times New Roman"/>
          <w:sz w:val="24"/>
          <w:szCs w:val="24"/>
          <w:lang w:eastAsia="ja-JP"/>
        </w:rPr>
        <w:t xml:space="preserve"> </w:t>
      </w:r>
      <w:r w:rsidR="007A30FD">
        <w:rPr>
          <w:rFonts w:ascii="Times New Roman" w:eastAsia="MS Mincho" w:hAnsi="Times New Roman"/>
          <w:sz w:val="24"/>
          <w:szCs w:val="24"/>
          <w:lang w:eastAsia="ja-JP"/>
        </w:rPr>
        <w:t xml:space="preserve">по объектам водоснабжения --  </w:t>
      </w:r>
      <w:r w:rsidR="00605FB1">
        <w:rPr>
          <w:rFonts w:ascii="Times New Roman" w:eastAsia="MS Mincho" w:hAnsi="Times New Roman"/>
          <w:sz w:val="24"/>
          <w:szCs w:val="24"/>
          <w:lang w:eastAsia="ja-JP"/>
        </w:rPr>
        <w:t>50</w:t>
      </w:r>
      <w:r w:rsidR="00AB6382" w:rsidRPr="00F76F95">
        <w:rPr>
          <w:rFonts w:ascii="Times New Roman" w:eastAsia="MS Mincho" w:hAnsi="Times New Roman"/>
          <w:sz w:val="24"/>
          <w:szCs w:val="24"/>
          <w:lang w:eastAsia="ja-JP"/>
        </w:rPr>
        <w:t> 000</w:t>
      </w:r>
      <w:r w:rsidR="00AB6382" w:rsidRPr="00F76F95">
        <w:rPr>
          <w:rFonts w:ascii="Times New Roman" w:hAnsi="Times New Roman"/>
          <w:sz w:val="24"/>
          <w:szCs w:val="24"/>
          <w:lang w:eastAsia="fr-FR"/>
        </w:rPr>
        <w:t xml:space="preserve"> </w:t>
      </w:r>
      <w:r w:rsidR="00AB6382" w:rsidRPr="00F76F95">
        <w:rPr>
          <w:rFonts w:ascii="Times New Roman" w:eastAsia="MS Mincho" w:hAnsi="Times New Roman"/>
          <w:sz w:val="24"/>
          <w:szCs w:val="24"/>
          <w:lang w:eastAsia="ja-JP"/>
        </w:rPr>
        <w:t>(</w:t>
      </w:r>
      <w:r w:rsidR="00605FB1">
        <w:rPr>
          <w:rFonts w:ascii="Times New Roman" w:eastAsia="MS Mincho" w:hAnsi="Times New Roman"/>
          <w:sz w:val="24"/>
          <w:szCs w:val="24"/>
          <w:lang w:eastAsia="ja-JP"/>
        </w:rPr>
        <w:t>пятьдесят</w:t>
      </w:r>
      <w:r w:rsidR="00487AD4">
        <w:rPr>
          <w:rFonts w:ascii="Times New Roman" w:eastAsia="MS Mincho" w:hAnsi="Times New Roman"/>
          <w:sz w:val="24"/>
          <w:szCs w:val="24"/>
          <w:lang w:eastAsia="ja-JP"/>
        </w:rPr>
        <w:t xml:space="preserve"> тыс.</w:t>
      </w:r>
      <w:r w:rsidR="00AB6382" w:rsidRPr="00112B07">
        <w:rPr>
          <w:rFonts w:ascii="Times New Roman" w:eastAsia="MS Mincho" w:hAnsi="Times New Roman"/>
          <w:sz w:val="24"/>
          <w:szCs w:val="24"/>
          <w:lang w:eastAsia="ja-JP"/>
        </w:rPr>
        <w:t>) рублей</w:t>
      </w:r>
      <w:r w:rsidR="00AB6382">
        <w:rPr>
          <w:rFonts w:ascii="Times New Roman" w:eastAsia="MS Mincho" w:hAnsi="Times New Roman"/>
          <w:sz w:val="24"/>
          <w:szCs w:val="24"/>
          <w:lang w:eastAsia="ja-JP"/>
        </w:rPr>
        <w:t xml:space="preserve"> 00 копеек.</w:t>
      </w:r>
    </w:p>
    <w:p w:rsidR="0055535E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112B07">
        <w:rPr>
          <w:rFonts w:ascii="Times New Roman" w:hAnsi="Times New Roman"/>
          <w:lang w:eastAsia="ru-RU"/>
        </w:rPr>
        <w:t xml:space="preserve">Задаток перечисляется организатору Конкурса в соответствии с </w:t>
      </w:r>
      <w:r w:rsidR="00A46560">
        <w:rPr>
          <w:rFonts w:ascii="Times New Roman" w:hAnsi="Times New Roman"/>
          <w:lang w:eastAsia="ru-RU"/>
        </w:rPr>
        <w:t>разделом 1</w:t>
      </w:r>
      <w:r w:rsidRPr="00F76F95">
        <w:rPr>
          <w:rFonts w:ascii="Times New Roman" w:hAnsi="Times New Roman"/>
          <w:lang w:eastAsia="ru-RU"/>
        </w:rPr>
        <w:t>2 Конкурсной</w:t>
      </w:r>
      <w:r w:rsidRPr="00112B07">
        <w:rPr>
          <w:rFonts w:ascii="Times New Roman" w:hAnsi="Times New Roman"/>
          <w:lang w:eastAsia="ru-RU"/>
        </w:rPr>
        <w:t xml:space="preserve"> документации</w:t>
      </w:r>
      <w:r w:rsidR="00A46560">
        <w:rPr>
          <w:rFonts w:ascii="Times New Roman" w:hAnsi="Times New Roman"/>
          <w:lang w:eastAsia="ru-RU"/>
        </w:rPr>
        <w:t xml:space="preserve"> по </w:t>
      </w:r>
      <w:r w:rsidR="004E13C5">
        <w:rPr>
          <w:rFonts w:ascii="Times New Roman" w:hAnsi="Times New Roman"/>
          <w:lang w:eastAsia="ru-RU"/>
        </w:rPr>
        <w:t>теплоснабжению</w:t>
      </w:r>
      <w:r w:rsidR="00A46560">
        <w:rPr>
          <w:rFonts w:ascii="Times New Roman" w:hAnsi="Times New Roman"/>
          <w:lang w:eastAsia="ru-RU"/>
        </w:rPr>
        <w:t xml:space="preserve">, 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112B07">
        <w:rPr>
          <w:rFonts w:ascii="Times New Roman" w:hAnsi="Times New Roman"/>
          <w:lang w:eastAsia="ru-RU"/>
        </w:rPr>
        <w:t xml:space="preserve"> в срок, обеспечивающий поступление денежных средств на расчетный счет организатора Конкурса до даты окончания приема заявок – не позднее 24:00 часов</w:t>
      </w:r>
      <w:r w:rsidR="007A30FD">
        <w:rPr>
          <w:rFonts w:ascii="Times New Roman" w:hAnsi="Times New Roman"/>
          <w:lang w:eastAsia="ru-RU"/>
        </w:rPr>
        <w:t xml:space="preserve"> </w:t>
      </w:r>
      <w:r w:rsidR="00E30713">
        <w:rPr>
          <w:rFonts w:ascii="Times New Roman" w:hAnsi="Times New Roman"/>
          <w:lang w:eastAsia="ru-RU"/>
        </w:rPr>
        <w:t>21.04.2022г</w:t>
      </w:r>
      <w:proofErr w:type="gramStart"/>
      <w:r w:rsidR="00487AD4">
        <w:rPr>
          <w:rFonts w:ascii="Times New Roman" w:hAnsi="Times New Roman"/>
          <w:lang w:eastAsia="ru-RU"/>
        </w:rPr>
        <w:t>.</w:t>
      </w:r>
      <w:r>
        <w:rPr>
          <w:rFonts w:ascii="Times New Roman" w:hAnsi="Times New Roman"/>
          <w:lang w:eastAsia="ru-RU"/>
        </w:rPr>
        <w:t>. (</w:t>
      </w:r>
      <w:proofErr w:type="gramEnd"/>
      <w:r>
        <w:rPr>
          <w:rFonts w:ascii="Times New Roman" w:hAnsi="Times New Roman"/>
          <w:lang w:eastAsia="ru-RU"/>
        </w:rPr>
        <w:t>время местное)</w:t>
      </w:r>
      <w:r w:rsidRPr="00112B07">
        <w:rPr>
          <w:rFonts w:ascii="Times New Roman" w:hAnsi="Times New Roman"/>
          <w:lang w:eastAsia="ru-RU"/>
        </w:rPr>
        <w:t xml:space="preserve">, на следующие реквизиты: </w:t>
      </w:r>
    </w:p>
    <w:p w:rsidR="00AC271B" w:rsidRPr="00AC271B" w:rsidRDefault="00AB6382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76F95">
        <w:rPr>
          <w:rFonts w:ascii="Times New Roman" w:hAnsi="Times New Roman"/>
          <w:b/>
        </w:rPr>
        <w:t xml:space="preserve">    </w:t>
      </w:r>
      <w:r w:rsidRPr="00F76F95">
        <w:rPr>
          <w:rFonts w:ascii="Times New Roman" w:hAnsi="Times New Roman"/>
          <w:b/>
          <w:sz w:val="24"/>
          <w:szCs w:val="24"/>
        </w:rPr>
        <w:t xml:space="preserve">Получатель: </w:t>
      </w:r>
      <w:r w:rsidR="00AC271B" w:rsidRPr="00AC271B">
        <w:rPr>
          <w:rFonts w:ascii="Times New Roman" w:hAnsi="Times New Roman"/>
          <w:color w:val="000000" w:themeColor="text1"/>
          <w:sz w:val="24"/>
          <w:szCs w:val="24"/>
        </w:rPr>
        <w:t xml:space="preserve">Администрация </w:t>
      </w:r>
      <w:proofErr w:type="spellStart"/>
      <w:r w:rsidR="00AC271B" w:rsidRPr="00AC271B">
        <w:rPr>
          <w:rFonts w:ascii="Times New Roman" w:hAnsi="Times New Roman"/>
          <w:color w:val="000000" w:themeColor="text1"/>
          <w:sz w:val="24"/>
          <w:szCs w:val="24"/>
        </w:rPr>
        <w:t>Сергеевского</w:t>
      </w:r>
      <w:proofErr w:type="spellEnd"/>
      <w:r w:rsidR="00AC271B" w:rsidRPr="00AC271B">
        <w:rPr>
          <w:rFonts w:ascii="Times New Roman" w:hAnsi="Times New Roman"/>
          <w:color w:val="000000" w:themeColor="text1"/>
          <w:sz w:val="24"/>
          <w:szCs w:val="24"/>
        </w:rPr>
        <w:t xml:space="preserve"> сельсовета Благовещенского района Амурской области</w:t>
      </w:r>
    </w:p>
    <w:p w:rsidR="00AC271B" w:rsidRPr="00AC271B" w:rsidRDefault="00AC271B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C271B">
        <w:rPr>
          <w:rFonts w:ascii="Times New Roman" w:hAnsi="Times New Roman"/>
          <w:color w:val="000000" w:themeColor="text1"/>
          <w:sz w:val="24"/>
          <w:szCs w:val="24"/>
        </w:rPr>
        <w:t xml:space="preserve">675513 Амурская область, Благовещенский район, </w:t>
      </w:r>
      <w:proofErr w:type="gramStart"/>
      <w:r w:rsidRPr="00AC271B">
        <w:rPr>
          <w:rFonts w:ascii="Times New Roman" w:hAnsi="Times New Roman"/>
          <w:color w:val="000000" w:themeColor="text1"/>
          <w:sz w:val="24"/>
          <w:szCs w:val="24"/>
        </w:rPr>
        <w:t>с</w:t>
      </w:r>
      <w:proofErr w:type="gramEnd"/>
      <w:r w:rsidRPr="00AC271B">
        <w:rPr>
          <w:rFonts w:ascii="Times New Roman" w:hAnsi="Times New Roman"/>
          <w:color w:val="000000" w:themeColor="text1"/>
          <w:sz w:val="24"/>
          <w:szCs w:val="24"/>
        </w:rPr>
        <w:t>. Сергеевка, ул. Пограничная 9</w:t>
      </w:r>
    </w:p>
    <w:p w:rsidR="00AC271B" w:rsidRPr="00AC271B" w:rsidRDefault="00AC271B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C271B">
        <w:rPr>
          <w:rFonts w:ascii="Times New Roman" w:hAnsi="Times New Roman"/>
          <w:color w:val="000000" w:themeColor="text1"/>
          <w:sz w:val="24"/>
          <w:szCs w:val="24"/>
        </w:rPr>
        <w:t>ИНН 2812000576 КПП 281201001</w:t>
      </w:r>
    </w:p>
    <w:p w:rsidR="00AC271B" w:rsidRPr="00AC271B" w:rsidRDefault="00AC271B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C271B">
        <w:rPr>
          <w:rFonts w:ascii="Times New Roman" w:hAnsi="Times New Roman"/>
          <w:color w:val="000000" w:themeColor="text1"/>
          <w:sz w:val="24"/>
          <w:szCs w:val="24"/>
        </w:rPr>
        <w:t xml:space="preserve">УФК по Амурской области (Администрация </w:t>
      </w:r>
      <w:proofErr w:type="spellStart"/>
      <w:r w:rsidRPr="00AC271B">
        <w:rPr>
          <w:rFonts w:ascii="Times New Roman" w:hAnsi="Times New Roman"/>
          <w:color w:val="000000" w:themeColor="text1"/>
          <w:sz w:val="24"/>
          <w:szCs w:val="24"/>
        </w:rPr>
        <w:t>Сергеевского</w:t>
      </w:r>
      <w:proofErr w:type="spellEnd"/>
      <w:r w:rsidRPr="00AC271B">
        <w:rPr>
          <w:rFonts w:ascii="Times New Roman" w:hAnsi="Times New Roman"/>
          <w:color w:val="000000" w:themeColor="text1"/>
          <w:sz w:val="24"/>
          <w:szCs w:val="24"/>
        </w:rPr>
        <w:t xml:space="preserve"> сельсовета Благовещенского района, </w:t>
      </w:r>
      <w:proofErr w:type="gramStart"/>
      <w:r w:rsidRPr="00AC271B">
        <w:rPr>
          <w:rFonts w:ascii="Times New Roman" w:hAnsi="Times New Roman"/>
          <w:color w:val="000000" w:themeColor="text1"/>
          <w:sz w:val="24"/>
          <w:szCs w:val="24"/>
        </w:rPr>
        <w:t>л</w:t>
      </w:r>
      <w:proofErr w:type="gramEnd"/>
      <w:r w:rsidRPr="00AC271B">
        <w:rPr>
          <w:rFonts w:ascii="Times New Roman" w:hAnsi="Times New Roman"/>
          <w:color w:val="000000" w:themeColor="text1"/>
          <w:sz w:val="24"/>
          <w:szCs w:val="24"/>
        </w:rPr>
        <w:t>/с 05233010560)</w:t>
      </w:r>
    </w:p>
    <w:p w:rsidR="00AC271B" w:rsidRPr="00AC271B" w:rsidRDefault="00AC271B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gramStart"/>
      <w:r w:rsidRPr="00AC271B">
        <w:rPr>
          <w:rFonts w:ascii="Times New Roman" w:hAnsi="Times New Roman"/>
          <w:color w:val="000000" w:themeColor="text1"/>
          <w:sz w:val="24"/>
          <w:szCs w:val="24"/>
        </w:rPr>
        <w:t>р</w:t>
      </w:r>
      <w:proofErr w:type="gramEnd"/>
      <w:r w:rsidRPr="00AC271B">
        <w:rPr>
          <w:rFonts w:ascii="Times New Roman" w:hAnsi="Times New Roman"/>
          <w:color w:val="000000" w:themeColor="text1"/>
          <w:sz w:val="24"/>
          <w:szCs w:val="24"/>
        </w:rPr>
        <w:t>/с 03232643106114362300</w:t>
      </w:r>
    </w:p>
    <w:p w:rsidR="00AC271B" w:rsidRPr="00AC271B" w:rsidRDefault="00AC271B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C271B">
        <w:rPr>
          <w:rFonts w:ascii="Times New Roman" w:hAnsi="Times New Roman"/>
          <w:color w:val="000000" w:themeColor="text1"/>
          <w:sz w:val="24"/>
          <w:szCs w:val="24"/>
        </w:rPr>
        <w:t>ОТДЕЛЕНИЕ БЛАГОВЕЩЕНСК БАНКА РОССИИ//УФК по Амурской области г. Благовещенск</w:t>
      </w:r>
    </w:p>
    <w:p w:rsidR="00AC271B" w:rsidRPr="00AC271B" w:rsidRDefault="00AC271B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C271B">
        <w:rPr>
          <w:rFonts w:ascii="Times New Roman" w:hAnsi="Times New Roman"/>
          <w:color w:val="000000" w:themeColor="text1"/>
          <w:sz w:val="24"/>
          <w:szCs w:val="24"/>
        </w:rPr>
        <w:t>БИК 011012100  ОКТМО 10611436</w:t>
      </w:r>
    </w:p>
    <w:p w:rsidR="00AB6382" w:rsidRPr="00F76F95" w:rsidRDefault="00AC271B" w:rsidP="00AC271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C271B">
        <w:rPr>
          <w:rFonts w:ascii="Times New Roman" w:hAnsi="Times New Roman"/>
          <w:color w:val="000000" w:themeColor="text1"/>
          <w:sz w:val="24"/>
          <w:szCs w:val="24"/>
        </w:rPr>
        <w:t xml:space="preserve">Кор </w:t>
      </w:r>
      <w:proofErr w:type="spellStart"/>
      <w:r w:rsidRPr="00AC271B">
        <w:rPr>
          <w:rFonts w:ascii="Times New Roman" w:hAnsi="Times New Roman"/>
          <w:color w:val="000000" w:themeColor="text1"/>
          <w:sz w:val="24"/>
          <w:szCs w:val="24"/>
        </w:rPr>
        <w:t>сч</w:t>
      </w:r>
      <w:proofErr w:type="spellEnd"/>
      <w:r w:rsidRPr="00AC271B">
        <w:rPr>
          <w:rFonts w:ascii="Times New Roman" w:hAnsi="Times New Roman"/>
          <w:color w:val="000000" w:themeColor="text1"/>
          <w:sz w:val="24"/>
          <w:szCs w:val="24"/>
        </w:rPr>
        <w:t xml:space="preserve"> 40102810245370000015</w:t>
      </w:r>
      <w:r w:rsidR="00A46560">
        <w:rPr>
          <w:rFonts w:ascii="Times New Roman" w:hAnsi="Times New Roman"/>
          <w:color w:val="000000" w:themeColor="text1"/>
          <w:sz w:val="24"/>
          <w:szCs w:val="24"/>
        </w:rPr>
        <w:t>, КБК 922 114020531 00000 410</w:t>
      </w:r>
    </w:p>
    <w:p w:rsidR="00AB6382" w:rsidRPr="00F76F95" w:rsidRDefault="00AB6382" w:rsidP="00440BA6">
      <w:p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76F95">
        <w:rPr>
          <w:rFonts w:ascii="Times New Roman" w:hAnsi="Times New Roman"/>
          <w:color w:val="000000" w:themeColor="text1"/>
          <w:sz w:val="24"/>
          <w:szCs w:val="24"/>
        </w:rPr>
        <w:t xml:space="preserve">Назначение платежа: «Задаток в обеспечение исполнения обязательств по заключению концессионного соглашения </w:t>
      </w:r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в отношении </w:t>
      </w:r>
      <w:r w:rsidR="00440BA6">
        <w:rPr>
          <w:rFonts w:ascii="Times New Roman" w:hAnsi="Times New Roman"/>
          <w:color w:val="000000" w:themeColor="text1"/>
          <w:sz w:val="24"/>
          <w:szCs w:val="24"/>
        </w:rPr>
        <w:t>муниципального имущества, представляющего собой Объекты</w:t>
      </w:r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605FB1">
        <w:rPr>
          <w:rFonts w:ascii="Times New Roman" w:hAnsi="Times New Roman"/>
          <w:color w:val="000000" w:themeColor="text1"/>
          <w:sz w:val="24"/>
          <w:szCs w:val="24"/>
        </w:rPr>
        <w:t>теплоснабжения</w:t>
      </w:r>
      <w:bookmarkStart w:id="0" w:name="_GoBack"/>
      <w:bookmarkEnd w:id="0"/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40BA6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муниципального образования </w:t>
      </w:r>
      <w:proofErr w:type="spellStart"/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>Сергеевского</w:t>
      </w:r>
      <w:proofErr w:type="spellEnd"/>
      <w:r w:rsidR="00440BA6" w:rsidRPr="00FA0B89">
        <w:rPr>
          <w:rFonts w:ascii="Times New Roman" w:hAnsi="Times New Roman"/>
          <w:color w:val="000000" w:themeColor="text1"/>
          <w:sz w:val="24"/>
          <w:szCs w:val="24"/>
        </w:rPr>
        <w:t xml:space="preserve"> сельсовета Благовещенского района Амурская область</w:t>
      </w:r>
      <w:r w:rsidRPr="00F76F95">
        <w:rPr>
          <w:rFonts w:ascii="Times New Roman" w:hAnsi="Times New Roman"/>
          <w:color w:val="000000" w:themeColor="text1"/>
          <w:sz w:val="24"/>
          <w:szCs w:val="24"/>
        </w:rPr>
        <w:t xml:space="preserve">». </w:t>
      </w:r>
    </w:p>
    <w:p w:rsidR="00AB6382" w:rsidRDefault="00AB6382" w:rsidP="00AB6382">
      <w:pPr>
        <w:pStyle w:val="22"/>
        <w:tabs>
          <w:tab w:val="left" w:pos="567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12B07">
        <w:rPr>
          <w:rFonts w:ascii="Times New Roman" w:hAnsi="Times New Roman" w:cs="Times New Roman"/>
          <w:sz w:val="24"/>
          <w:szCs w:val="24"/>
        </w:rPr>
        <w:t>Документом, подтверждающим поступление задатка на счет организатора Конкурса, является выписка со счета организатора Конкурса.</w:t>
      </w:r>
    </w:p>
    <w:p w:rsidR="00AB6382" w:rsidRPr="00112B07" w:rsidRDefault="00AB6382" w:rsidP="00AB6382">
      <w:pPr>
        <w:pStyle w:val="22"/>
        <w:tabs>
          <w:tab w:val="left" w:pos="567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B6382" w:rsidRPr="00E851B1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E851B1">
        <w:rPr>
          <w:rFonts w:ascii="Times New Roman" w:hAnsi="Times New Roman"/>
          <w:b/>
          <w:sz w:val="24"/>
          <w:szCs w:val="24"/>
        </w:rPr>
        <w:t xml:space="preserve">Порядок, место и срок предоставления конкурсных предложений </w:t>
      </w:r>
      <w:r w:rsidRPr="00E851B1">
        <w:rPr>
          <w:rFonts w:ascii="Times New Roman" w:hAnsi="Times New Roman"/>
          <w:b/>
          <w:sz w:val="24"/>
        </w:rPr>
        <w:t>(даты и время начала и истечения этого срока):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lang w:val="ru-RU"/>
        </w:rPr>
      </w:pPr>
      <w:r w:rsidRPr="00112B07">
        <w:rPr>
          <w:rFonts w:cs="Times New Roman"/>
          <w:lang w:val="ru-RU"/>
        </w:rPr>
        <w:t>Дата начала приёма Конкурсных предложений на участие в Конкурсе –</w:t>
      </w:r>
      <w:r w:rsidR="00981FD0">
        <w:rPr>
          <w:rFonts w:cs="Times New Roman"/>
          <w:lang w:val="ru-RU"/>
        </w:rPr>
        <w:t>26.04.2022г</w:t>
      </w:r>
      <w:r w:rsidRPr="00112B07">
        <w:rPr>
          <w:rFonts w:cs="Times New Roman"/>
          <w:lang w:val="ru-RU"/>
        </w:rPr>
        <w:t>.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kern w:val="0"/>
          <w:lang w:val="ru-RU"/>
        </w:rPr>
      </w:pPr>
      <w:r w:rsidRPr="00112B07">
        <w:rPr>
          <w:rFonts w:cs="Times New Roman"/>
          <w:lang w:val="ru-RU"/>
        </w:rPr>
        <w:t>Дата окончания приёма Конкурсных предложений на участие в Конкурсе –</w:t>
      </w:r>
      <w:r w:rsidR="0001154A">
        <w:rPr>
          <w:rFonts w:cs="Times New Roman"/>
          <w:lang w:val="ru-RU"/>
        </w:rPr>
        <w:t xml:space="preserve"> </w:t>
      </w:r>
      <w:r w:rsidR="00981FD0">
        <w:rPr>
          <w:rFonts w:cs="Times New Roman"/>
          <w:lang w:val="ru-RU"/>
        </w:rPr>
        <w:t>26.07.2022г</w:t>
      </w:r>
      <w:r>
        <w:rPr>
          <w:rFonts w:cs="Times New Roman"/>
          <w:kern w:val="0"/>
          <w:lang w:val="ru-RU"/>
        </w:rPr>
        <w:t xml:space="preserve">. в </w:t>
      </w:r>
      <w:r w:rsidRPr="00B10183">
        <w:rPr>
          <w:rFonts w:cs="Times New Roman"/>
          <w:kern w:val="0"/>
          <w:lang w:val="ru-RU"/>
        </w:rPr>
        <w:t>13:00</w:t>
      </w:r>
      <w:r>
        <w:rPr>
          <w:rFonts w:cs="Times New Roman"/>
          <w:kern w:val="0"/>
          <w:lang w:val="ru-RU"/>
        </w:rPr>
        <w:t xml:space="preserve"> часов (время местное)</w:t>
      </w:r>
    </w:p>
    <w:p w:rsidR="00AB6382" w:rsidRPr="00112B07" w:rsidRDefault="00AB6382" w:rsidP="00AB6382">
      <w:pPr>
        <w:pStyle w:val="Standard"/>
        <w:tabs>
          <w:tab w:val="left" w:pos="1134"/>
        </w:tabs>
        <w:autoSpaceDE w:val="0"/>
        <w:ind w:firstLine="567"/>
        <w:jc w:val="both"/>
        <w:rPr>
          <w:rFonts w:cs="Times New Roman"/>
          <w:kern w:val="0"/>
          <w:lang w:val="ru-RU"/>
        </w:rPr>
      </w:pPr>
      <w:r w:rsidRPr="00112B07">
        <w:rPr>
          <w:rFonts w:cs="Times New Roman"/>
          <w:lang w:val="ru-RU"/>
        </w:rPr>
        <w:t xml:space="preserve">Конкурсные предложения принимаются </w:t>
      </w:r>
      <w:r w:rsidRPr="00112B07">
        <w:rPr>
          <w:rFonts w:cs="Times New Roman"/>
        </w:rPr>
        <w:t xml:space="preserve">в </w:t>
      </w:r>
      <w:r w:rsidRPr="00112B07">
        <w:rPr>
          <w:rFonts w:cs="Times New Roman"/>
          <w:lang w:val="ru-RU"/>
        </w:rPr>
        <w:t xml:space="preserve">рабочие дни: </w:t>
      </w:r>
      <w:r w:rsidRPr="00B10183">
        <w:rPr>
          <w:rFonts w:cs="Times New Roman"/>
          <w:lang w:val="ru-RU"/>
        </w:rPr>
        <w:t>с 0</w:t>
      </w:r>
      <w:r w:rsidR="00440BA6">
        <w:rPr>
          <w:rFonts w:cs="Times New Roman"/>
          <w:lang w:val="ru-RU"/>
        </w:rPr>
        <w:t>9</w:t>
      </w:r>
      <w:r w:rsidRPr="00B10183">
        <w:rPr>
          <w:rFonts w:cs="Times New Roman"/>
          <w:lang w:val="ru-RU"/>
        </w:rPr>
        <w:t xml:space="preserve">:00 часов до 12:00 часов и с </w:t>
      </w:r>
      <w:r w:rsidRPr="00B10183">
        <w:rPr>
          <w:rFonts w:cs="Times New Roman"/>
        </w:rPr>
        <w:t>1</w:t>
      </w:r>
      <w:r w:rsidRPr="00B10183">
        <w:rPr>
          <w:rFonts w:cs="Times New Roman"/>
          <w:lang w:val="ru-RU"/>
        </w:rPr>
        <w:t>3</w:t>
      </w:r>
      <w:r w:rsidRPr="00B10183">
        <w:rPr>
          <w:rFonts w:cs="Times New Roman"/>
        </w:rPr>
        <w:t xml:space="preserve">:00 </w:t>
      </w:r>
      <w:r w:rsidRPr="00B10183">
        <w:rPr>
          <w:rFonts w:cs="Times New Roman"/>
          <w:lang w:val="ru-RU"/>
        </w:rPr>
        <w:t>часов до</w:t>
      </w:r>
      <w:r w:rsidRPr="00B10183">
        <w:rPr>
          <w:rFonts w:cs="Times New Roman"/>
        </w:rPr>
        <w:t xml:space="preserve"> 1</w:t>
      </w:r>
      <w:r w:rsidR="00440BA6">
        <w:rPr>
          <w:rFonts w:cs="Times New Roman"/>
          <w:lang w:val="ru-RU"/>
        </w:rPr>
        <w:t>5</w:t>
      </w:r>
      <w:r w:rsidRPr="00B10183">
        <w:rPr>
          <w:rFonts w:cs="Times New Roman"/>
        </w:rPr>
        <w:t>:</w:t>
      </w:r>
      <w:r w:rsidRPr="00B10183">
        <w:rPr>
          <w:rFonts w:cs="Times New Roman"/>
          <w:lang w:val="ru-RU"/>
        </w:rPr>
        <w:t>0</w:t>
      </w:r>
      <w:r w:rsidRPr="00B10183">
        <w:rPr>
          <w:rFonts w:cs="Times New Roman"/>
        </w:rPr>
        <w:t xml:space="preserve">0 </w:t>
      </w:r>
      <w:r w:rsidRPr="00B10183">
        <w:rPr>
          <w:rFonts w:cs="Times New Roman"/>
          <w:lang w:val="ru-RU"/>
        </w:rPr>
        <w:t>часов</w:t>
      </w:r>
      <w:r w:rsidRPr="00644CAE">
        <w:rPr>
          <w:rFonts w:cs="Times New Roman"/>
          <w:lang w:val="ru-RU"/>
        </w:rPr>
        <w:t xml:space="preserve"> по местному времени, по адресу: </w:t>
      </w:r>
      <w:r>
        <w:t xml:space="preserve">675513, </w:t>
      </w:r>
      <w:proofErr w:type="spellStart"/>
      <w:r>
        <w:t>Амурская</w:t>
      </w:r>
      <w:proofErr w:type="spellEnd"/>
      <w:r>
        <w:t xml:space="preserve"> </w:t>
      </w:r>
      <w:proofErr w:type="spellStart"/>
      <w:r>
        <w:t>область</w:t>
      </w:r>
      <w:proofErr w:type="spellEnd"/>
      <w:r>
        <w:t xml:space="preserve">, </w:t>
      </w:r>
      <w:proofErr w:type="spellStart"/>
      <w:r>
        <w:t>Благовещенский</w:t>
      </w:r>
      <w:proofErr w:type="spellEnd"/>
      <w:r>
        <w:t xml:space="preserve"> </w:t>
      </w:r>
      <w:proofErr w:type="spellStart"/>
      <w:r>
        <w:t>район</w:t>
      </w:r>
      <w:proofErr w:type="spellEnd"/>
      <w:r>
        <w:t xml:space="preserve">, </w:t>
      </w:r>
      <w:proofErr w:type="gramStart"/>
      <w:r>
        <w:t>с</w:t>
      </w:r>
      <w:proofErr w:type="gramEnd"/>
      <w:r>
        <w:t>.</w:t>
      </w:r>
      <w:r w:rsidR="00C178EE">
        <w:rPr>
          <w:lang w:val="ru-RU"/>
        </w:rPr>
        <w:t xml:space="preserve"> </w:t>
      </w:r>
      <w:proofErr w:type="spellStart"/>
      <w:proofErr w:type="gramStart"/>
      <w:r>
        <w:t>Сергеевка</w:t>
      </w:r>
      <w:proofErr w:type="spellEnd"/>
      <w:proofErr w:type="gramEnd"/>
      <w:r>
        <w:t xml:space="preserve">, </w:t>
      </w:r>
      <w:proofErr w:type="spellStart"/>
      <w:r>
        <w:t>ул</w:t>
      </w:r>
      <w:proofErr w:type="spellEnd"/>
      <w:r>
        <w:t>. Пограничная,9</w:t>
      </w:r>
      <w:r>
        <w:rPr>
          <w:rFonts w:eastAsia="MS Mincho" w:cs="Times New Roman"/>
          <w:lang w:val="ru-RU"/>
        </w:rPr>
        <w:t>,</w:t>
      </w:r>
      <w:r w:rsidRPr="007F4E25">
        <w:rPr>
          <w:rFonts w:cs="Times New Roman"/>
        </w:rPr>
        <w:t xml:space="preserve">  </w:t>
      </w:r>
      <w:r w:rsidRPr="00644CAE">
        <w:rPr>
          <w:rFonts w:cs="Times New Roman"/>
          <w:lang w:val="ru-RU"/>
        </w:rPr>
        <w:t>(телефон  8</w:t>
      </w:r>
      <w:r>
        <w:rPr>
          <w:rFonts w:cs="Times New Roman"/>
          <w:lang w:val="ru-RU"/>
        </w:rPr>
        <w:t> 914 5 385 0</w:t>
      </w:r>
      <w:r w:rsidR="00440BA6">
        <w:rPr>
          <w:rFonts w:cs="Times New Roman"/>
          <w:lang w:val="ru-RU"/>
        </w:rPr>
        <w:t>43</w:t>
      </w:r>
      <w:r>
        <w:rPr>
          <w:rFonts w:cs="Times New Roman"/>
          <w:lang w:val="ru-RU"/>
        </w:rPr>
        <w:t>).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eastAsia="MS Mincho" w:hAnsi="Times New Roman"/>
          <w:lang w:eastAsia="ja-JP"/>
        </w:rPr>
      </w:pPr>
      <w:r w:rsidRPr="00112B07">
        <w:rPr>
          <w:rFonts w:ascii="Times New Roman" w:hAnsi="Times New Roman"/>
        </w:rPr>
        <w:t xml:space="preserve">Участник Конкурса представляет Конкурсное предложение лично или через своего полномочного представителя. </w:t>
      </w:r>
      <w:r w:rsidRPr="00112B07">
        <w:rPr>
          <w:rFonts w:ascii="Times New Roman" w:hAnsi="Times New Roman"/>
          <w:bCs/>
        </w:rPr>
        <w:t>В случае</w:t>
      </w:r>
      <w:proofErr w:type="gramStart"/>
      <w:r w:rsidRPr="00112B07">
        <w:rPr>
          <w:rFonts w:ascii="Times New Roman" w:hAnsi="Times New Roman"/>
          <w:bCs/>
        </w:rPr>
        <w:t>,</w:t>
      </w:r>
      <w:proofErr w:type="gramEnd"/>
      <w:r w:rsidRPr="00112B07">
        <w:rPr>
          <w:rFonts w:ascii="Times New Roman" w:hAnsi="Times New Roman"/>
          <w:bCs/>
        </w:rPr>
        <w:t xml:space="preserve"> если Конкурсное предложение представляется полномочным представителем Участника Конкурса, такой представитель должен при подаче Конкурсного предложения предъявить доверенность на осуществление действий от имени Участника Конкурса, оформленную в установленном порядке, или нотариально заверенную копию такой доверенности.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eastAsia="MS Mincho" w:hAnsi="Times New Roman"/>
          <w:lang w:eastAsia="ja-JP"/>
        </w:rPr>
      </w:pPr>
      <w:r w:rsidRPr="00112B07">
        <w:rPr>
          <w:rFonts w:ascii="Times New Roman" w:eastAsia="MS Mincho" w:hAnsi="Times New Roman"/>
          <w:lang w:eastAsia="ja-JP"/>
        </w:rPr>
        <w:t>Участник Конкурса может подать только одно Конкурсное предложение.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eastAsia="MS Mincho" w:hAnsi="Times New Roman"/>
          <w:lang w:eastAsia="ja-JP"/>
        </w:rPr>
      </w:pPr>
      <w:r w:rsidRPr="00112B07">
        <w:rPr>
          <w:rFonts w:ascii="Times New Roman" w:eastAsia="MS Mincho" w:hAnsi="Times New Roman"/>
          <w:lang w:eastAsia="ja-JP"/>
        </w:rPr>
        <w:t>Участник Конкурса вправе представить Конкурсное предложение на заседании Конкурсной комиссии до начала вскрытия конвертов с Конкурсными предложениями, который является моментом истечения срока представления Конкурсных предложений.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eastAsia="MS Mincho" w:hAnsi="Times New Roman"/>
          <w:lang w:eastAsia="ja-JP"/>
        </w:rPr>
      </w:pPr>
      <w:r w:rsidRPr="00112B07">
        <w:rPr>
          <w:rFonts w:ascii="Times New Roman" w:hAnsi="Times New Roman"/>
          <w:lang w:eastAsia="ru-RU"/>
        </w:rPr>
        <w:t xml:space="preserve">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подачи (часы и минуты) во избежание совпадения этого времени со временем представления других Конкурсных предложений. При этом на копии описи представленных Участником конкурса </w:t>
      </w:r>
      <w:r w:rsidRPr="00112B07">
        <w:rPr>
          <w:rFonts w:ascii="Times New Roman" w:hAnsi="Times New Roman"/>
          <w:lang w:eastAsia="ru-RU"/>
        </w:rPr>
        <w:lastRenderedPageBreak/>
        <w:t xml:space="preserve">документов и материалов делается отметка о дате и времени представления Конкурсного предложения с указанием номера этого Конкурсного предложения. 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eastAsia="MS Mincho" w:hAnsi="Times New Roman"/>
          <w:lang w:eastAsia="ja-JP"/>
        </w:rPr>
      </w:pPr>
      <w:r w:rsidRPr="00112B07">
        <w:rPr>
          <w:rFonts w:ascii="Times New Roman" w:eastAsia="MS Mincho" w:hAnsi="Times New Roman"/>
          <w:lang w:eastAsia="ja-JP"/>
        </w:rPr>
        <w:t xml:space="preserve">Конверт с Конкурсным предложением, представленным в Конкурсную комиссию после истечения срока представления Конкурсных предложений, не вскрывается и не рассматриваются, и возвращается представившему ее Участнику </w:t>
      </w:r>
      <w:proofErr w:type="gramStart"/>
      <w:r w:rsidRPr="00112B07">
        <w:rPr>
          <w:rFonts w:ascii="Times New Roman" w:eastAsia="MS Mincho" w:hAnsi="Times New Roman"/>
          <w:lang w:eastAsia="ja-JP"/>
        </w:rPr>
        <w:t>Конкурса</w:t>
      </w:r>
      <w:proofErr w:type="gramEnd"/>
      <w:r w:rsidRPr="00112B07">
        <w:rPr>
          <w:rFonts w:ascii="Times New Roman" w:eastAsia="MS Mincho" w:hAnsi="Times New Roman"/>
          <w:lang w:eastAsia="ja-JP"/>
        </w:rPr>
        <w:t xml:space="preserve"> вместе с описью представленных им документов и материалов, на которой делается отметка об отказе в принятии Конкурсного предложения.</w:t>
      </w:r>
    </w:p>
    <w:p w:rsidR="00AB6382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</w:rPr>
      </w:pPr>
      <w:r w:rsidRPr="00112B07">
        <w:rPr>
          <w:rFonts w:ascii="Times New Roman" w:hAnsi="Times New Roman"/>
        </w:rPr>
        <w:t>Конкурсные предложения, направленные по почте, Конкурсной комиссией не регистрируются и не рассматриваются. Такие Конкурсные предложения возвращаются Участнику конкурса по адресу, указанному на конверте.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eastAsia="MS Mincho" w:hAnsi="Times New Roman"/>
          <w:lang w:eastAsia="ja-JP"/>
        </w:rPr>
      </w:pPr>
    </w:p>
    <w:p w:rsidR="00AB6382" w:rsidRDefault="00AB6382" w:rsidP="00AB63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2275EA">
        <w:rPr>
          <w:rFonts w:ascii="Times New Roman" w:hAnsi="Times New Roman"/>
          <w:b/>
          <w:sz w:val="24"/>
          <w:szCs w:val="24"/>
        </w:rPr>
        <w:t>Место, дата и время вскрытия конвертов с заявками на участие в конкурсе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AB6382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644CAE">
        <w:rPr>
          <w:rFonts w:ascii="Times New Roman" w:hAnsi="Times New Roman"/>
          <w:lang w:eastAsia="ru-RU"/>
        </w:rPr>
        <w:t>Вскрытие конвертов с Заявками производится на заседании Конкурсной комиссии</w:t>
      </w:r>
      <w:r w:rsidR="0001154A">
        <w:rPr>
          <w:rFonts w:ascii="Times New Roman" w:hAnsi="Times New Roman"/>
          <w:lang w:eastAsia="ru-RU"/>
        </w:rPr>
        <w:t xml:space="preserve"> </w:t>
      </w:r>
      <w:r w:rsidR="00F21E55">
        <w:rPr>
          <w:rFonts w:ascii="Times New Roman" w:hAnsi="Times New Roman"/>
          <w:lang w:eastAsia="ru-RU"/>
        </w:rPr>
        <w:t>22.04.2022г.</w:t>
      </w:r>
      <w:r w:rsidRPr="00644CAE">
        <w:rPr>
          <w:rFonts w:ascii="Times New Roman" w:hAnsi="Times New Roman"/>
          <w:lang w:eastAsia="ru-RU"/>
        </w:rPr>
        <w:t xml:space="preserve"> в </w:t>
      </w:r>
      <w:r w:rsidRPr="00B10183">
        <w:rPr>
          <w:rFonts w:ascii="Times New Roman" w:hAnsi="Times New Roman"/>
          <w:lang w:eastAsia="ru-RU"/>
        </w:rPr>
        <w:t xml:space="preserve">13.00 часов по местному времени по адресу: </w:t>
      </w:r>
      <w:r w:rsidRPr="00B10183">
        <w:rPr>
          <w:rFonts w:ascii="Times New Roman" w:hAnsi="Times New Roman"/>
        </w:rPr>
        <w:t xml:space="preserve">675513, Амурская область, Благовещенский район, </w:t>
      </w:r>
      <w:proofErr w:type="spellStart"/>
      <w:r w:rsidRPr="00B10183">
        <w:rPr>
          <w:rFonts w:ascii="Times New Roman" w:hAnsi="Times New Roman"/>
        </w:rPr>
        <w:t>с</w:t>
      </w:r>
      <w:proofErr w:type="gramStart"/>
      <w:r w:rsidRPr="00B10183">
        <w:rPr>
          <w:rFonts w:ascii="Times New Roman" w:hAnsi="Times New Roman"/>
        </w:rPr>
        <w:t>.С</w:t>
      </w:r>
      <w:proofErr w:type="gramEnd"/>
      <w:r w:rsidRPr="00B10183">
        <w:rPr>
          <w:rFonts w:ascii="Times New Roman" w:hAnsi="Times New Roman"/>
        </w:rPr>
        <w:t>ергеевка</w:t>
      </w:r>
      <w:proofErr w:type="spellEnd"/>
      <w:r w:rsidRPr="00B10183">
        <w:rPr>
          <w:rFonts w:ascii="Times New Roman" w:hAnsi="Times New Roman"/>
        </w:rPr>
        <w:t>, ул. Пограничная,9</w:t>
      </w:r>
      <w:r w:rsidRPr="00B10183">
        <w:rPr>
          <w:rFonts w:eastAsia="MS Mincho"/>
        </w:rPr>
        <w:t>,</w:t>
      </w:r>
      <w:r w:rsidRPr="00B10183">
        <w:t xml:space="preserve">  </w:t>
      </w:r>
      <w:r w:rsidRPr="00B10183">
        <w:rPr>
          <w:rFonts w:ascii="Times New Roman" w:hAnsi="Times New Roman"/>
          <w:lang w:eastAsia="ru-RU"/>
        </w:rPr>
        <w:t>зал заседаний</w:t>
      </w:r>
      <w:r w:rsidRPr="00644CAE">
        <w:rPr>
          <w:rFonts w:ascii="Times New Roman" w:hAnsi="Times New Roman"/>
          <w:lang w:eastAsia="ru-RU"/>
        </w:rPr>
        <w:t>.</w:t>
      </w:r>
      <w:r w:rsidRPr="005A697E">
        <w:rPr>
          <w:rFonts w:ascii="Times New Roman" w:hAnsi="Times New Roman"/>
          <w:lang w:eastAsia="ru-RU"/>
        </w:rPr>
        <w:t xml:space="preserve">    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</w:p>
    <w:p w:rsidR="00AB6382" w:rsidRDefault="00AB6382" w:rsidP="00AB63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2275EA">
        <w:rPr>
          <w:rFonts w:ascii="Times New Roman" w:hAnsi="Times New Roman"/>
          <w:b/>
          <w:sz w:val="24"/>
          <w:szCs w:val="24"/>
        </w:rPr>
        <w:t>Место, дата и время вскрытия конвертов с конкурсными предложениями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AB6382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112B07">
        <w:rPr>
          <w:rFonts w:ascii="Times New Roman" w:eastAsia="MS Mincho" w:hAnsi="Times New Roman"/>
          <w:lang w:eastAsia="ja-JP"/>
        </w:rPr>
        <w:t>Вскрытие конвертов с Конкурсными предложениями</w:t>
      </w:r>
      <w:r w:rsidRPr="00112B07">
        <w:rPr>
          <w:rFonts w:ascii="Times New Roman" w:hAnsi="Times New Roman"/>
          <w:lang w:eastAsia="ru-RU"/>
        </w:rPr>
        <w:t xml:space="preserve"> производится на заседании </w:t>
      </w:r>
      <w:r w:rsidRPr="00644CAE">
        <w:rPr>
          <w:rFonts w:ascii="Times New Roman" w:hAnsi="Times New Roman"/>
          <w:lang w:eastAsia="ru-RU"/>
        </w:rPr>
        <w:t xml:space="preserve">Конкурсной комиссии </w:t>
      </w:r>
      <w:r w:rsidRPr="00644CAE">
        <w:rPr>
          <w:rFonts w:ascii="Times New Roman" w:eastAsia="MS Mincho" w:hAnsi="Times New Roman"/>
          <w:lang w:eastAsia="ja-JP"/>
        </w:rPr>
        <w:t xml:space="preserve">в порядке, установленном </w:t>
      </w:r>
      <w:r w:rsidRPr="00B10183">
        <w:rPr>
          <w:rFonts w:ascii="Times New Roman" w:eastAsia="MS Mincho" w:hAnsi="Times New Roman"/>
          <w:lang w:eastAsia="ja-JP"/>
        </w:rPr>
        <w:t>статьей 31 Закона о концессионных соглашениях,</w:t>
      </w:r>
      <w:r w:rsidR="0001154A">
        <w:rPr>
          <w:rFonts w:ascii="Times New Roman" w:eastAsia="MS Mincho" w:hAnsi="Times New Roman"/>
          <w:lang w:eastAsia="ja-JP"/>
        </w:rPr>
        <w:t xml:space="preserve"> </w:t>
      </w:r>
      <w:r w:rsidR="00F21E55">
        <w:rPr>
          <w:rFonts w:ascii="Times New Roman" w:eastAsia="MS Mincho" w:hAnsi="Times New Roman"/>
          <w:lang w:eastAsia="ja-JP"/>
        </w:rPr>
        <w:t>26.07.2022г.</w:t>
      </w:r>
      <w:r w:rsidR="0001154A">
        <w:rPr>
          <w:rFonts w:ascii="Times New Roman" w:eastAsia="MS Mincho" w:hAnsi="Times New Roman"/>
          <w:lang w:eastAsia="ja-JP"/>
        </w:rPr>
        <w:t xml:space="preserve"> в </w:t>
      </w:r>
      <w:r w:rsidRPr="00B10183">
        <w:rPr>
          <w:rFonts w:ascii="Times New Roman" w:hAnsi="Times New Roman"/>
          <w:lang w:eastAsia="ru-RU"/>
        </w:rPr>
        <w:t>13</w:t>
      </w:r>
      <w:r w:rsidRPr="00B10183">
        <w:rPr>
          <w:rFonts w:ascii="Times New Roman" w:hAnsi="Times New Roman"/>
        </w:rPr>
        <w:t>:</w:t>
      </w:r>
      <w:r w:rsidRPr="00B10183">
        <w:rPr>
          <w:rFonts w:ascii="Times New Roman" w:hAnsi="Times New Roman"/>
          <w:lang w:eastAsia="ru-RU"/>
        </w:rPr>
        <w:t xml:space="preserve">00 часов по местному времени по адресу: </w:t>
      </w:r>
      <w:r w:rsidRPr="00B10183">
        <w:rPr>
          <w:rFonts w:ascii="Times New Roman" w:hAnsi="Times New Roman"/>
        </w:rPr>
        <w:t xml:space="preserve">675513, Амурская область, Благовещенский район, </w:t>
      </w:r>
      <w:proofErr w:type="spellStart"/>
      <w:r w:rsidRPr="00B10183">
        <w:rPr>
          <w:rFonts w:ascii="Times New Roman" w:hAnsi="Times New Roman"/>
        </w:rPr>
        <w:t>с</w:t>
      </w:r>
      <w:proofErr w:type="gramStart"/>
      <w:r w:rsidRPr="00B10183">
        <w:rPr>
          <w:rFonts w:ascii="Times New Roman" w:hAnsi="Times New Roman"/>
        </w:rPr>
        <w:t>.С</w:t>
      </w:r>
      <w:proofErr w:type="gramEnd"/>
      <w:r w:rsidRPr="00B10183">
        <w:rPr>
          <w:rFonts w:ascii="Times New Roman" w:hAnsi="Times New Roman"/>
        </w:rPr>
        <w:t>ергеевка</w:t>
      </w:r>
      <w:proofErr w:type="spellEnd"/>
      <w:r w:rsidRPr="00B10183">
        <w:rPr>
          <w:rFonts w:ascii="Times New Roman" w:hAnsi="Times New Roman"/>
        </w:rPr>
        <w:t>, ул. Пограничная,9</w:t>
      </w:r>
      <w:r w:rsidRPr="00B10183">
        <w:rPr>
          <w:rFonts w:eastAsia="MS Mincho"/>
        </w:rPr>
        <w:t>,</w:t>
      </w:r>
      <w:r w:rsidRPr="00B10183">
        <w:t xml:space="preserve">  </w:t>
      </w:r>
      <w:r w:rsidRPr="00B10183">
        <w:rPr>
          <w:rFonts w:ascii="Times New Roman" w:hAnsi="Times New Roman"/>
          <w:lang w:eastAsia="ru-RU"/>
        </w:rPr>
        <w:t>зал заседаний.</w:t>
      </w:r>
      <w:r w:rsidRPr="005A697E">
        <w:rPr>
          <w:rFonts w:ascii="Times New Roman" w:hAnsi="Times New Roman"/>
          <w:lang w:eastAsia="ru-RU"/>
        </w:rPr>
        <w:t xml:space="preserve">    </w:t>
      </w:r>
    </w:p>
    <w:p w:rsidR="00AB6382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5A697E">
        <w:rPr>
          <w:rFonts w:ascii="Times New Roman" w:hAnsi="Times New Roman"/>
          <w:lang w:eastAsia="ru-RU"/>
        </w:rPr>
        <w:t xml:space="preserve">   </w:t>
      </w:r>
    </w:p>
    <w:p w:rsidR="00AB6382" w:rsidRDefault="00AB6382" w:rsidP="00AB63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6B35AC">
        <w:rPr>
          <w:rFonts w:ascii="Times New Roman" w:hAnsi="Times New Roman"/>
          <w:b/>
          <w:sz w:val="24"/>
          <w:szCs w:val="24"/>
        </w:rPr>
        <w:t>П</w:t>
      </w:r>
      <w:r w:rsidRPr="002275EA">
        <w:rPr>
          <w:rFonts w:ascii="Times New Roman" w:hAnsi="Times New Roman"/>
          <w:b/>
          <w:sz w:val="24"/>
          <w:szCs w:val="24"/>
        </w:rPr>
        <w:t xml:space="preserve">орядок </w:t>
      </w:r>
      <w:r>
        <w:rPr>
          <w:rFonts w:ascii="Times New Roman" w:hAnsi="Times New Roman"/>
          <w:b/>
          <w:sz w:val="24"/>
          <w:szCs w:val="24"/>
        </w:rPr>
        <w:t>определения победителя конкурса: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eastAsia="MS Mincho" w:hAnsi="Times New Roman"/>
          <w:lang w:eastAsia="ja-JP"/>
        </w:rPr>
      </w:pPr>
      <w:r w:rsidRPr="00112B07">
        <w:rPr>
          <w:rFonts w:ascii="Times New Roman" w:eastAsia="MS Mincho" w:hAnsi="Times New Roman"/>
          <w:lang w:eastAsia="ja-JP"/>
        </w:rPr>
        <w:t>Победителем Конкурса признается Участник Конкурса, который предложил лучшие условия исполнения Концессионного соглашения, Конкурсному предложению которого присвоен первый номер.</w:t>
      </w:r>
    </w:p>
    <w:p w:rsidR="00AB6382" w:rsidRPr="002275EA" w:rsidRDefault="00AB6382" w:rsidP="00AB63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</w:p>
    <w:p w:rsidR="00AB6382" w:rsidRDefault="00AB6382" w:rsidP="00AB63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6B35AC">
        <w:rPr>
          <w:rFonts w:ascii="Times New Roman" w:hAnsi="Times New Roman"/>
          <w:b/>
          <w:sz w:val="24"/>
          <w:szCs w:val="24"/>
        </w:rPr>
        <w:t>С</w:t>
      </w:r>
      <w:r w:rsidRPr="002275EA">
        <w:rPr>
          <w:rFonts w:ascii="Times New Roman" w:hAnsi="Times New Roman"/>
          <w:b/>
          <w:sz w:val="24"/>
          <w:szCs w:val="24"/>
        </w:rPr>
        <w:t xml:space="preserve">рок подписания членами конкурсной комиссии протокола о </w:t>
      </w:r>
      <w:r>
        <w:rPr>
          <w:rFonts w:ascii="Times New Roman" w:hAnsi="Times New Roman"/>
          <w:b/>
          <w:sz w:val="24"/>
          <w:szCs w:val="24"/>
        </w:rPr>
        <w:t>результатах проведения конкурса:</w:t>
      </w:r>
    </w:p>
    <w:p w:rsidR="00AB6382" w:rsidRPr="00112B07" w:rsidRDefault="00AB6382" w:rsidP="00AB6382">
      <w:pPr>
        <w:pStyle w:val="21"/>
        <w:tabs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 w:val="0"/>
        <w:jc w:val="both"/>
        <w:rPr>
          <w:rFonts w:ascii="Times New Roman" w:hAnsi="Times New Roman"/>
          <w:lang w:eastAsia="ru-RU"/>
        </w:rPr>
      </w:pPr>
      <w:r w:rsidRPr="00112B07">
        <w:rPr>
          <w:rFonts w:ascii="Times New Roman" w:hAnsi="Times New Roman"/>
          <w:lang w:eastAsia="ru-RU"/>
        </w:rPr>
        <w:t>Не позднее чем через пять рабочих дней со дня подписания членами Конкурсной комиссии протокола рассмотрения и оценки Конкурсных предложений Конкурсной комиссией подписывается протокол о результатах проведения Конкурса.</w:t>
      </w:r>
    </w:p>
    <w:p w:rsidR="00AB6382" w:rsidRPr="002275EA" w:rsidRDefault="00AB6382" w:rsidP="00AB6382">
      <w:pPr>
        <w:tabs>
          <w:tab w:val="left" w:pos="157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:rsidR="00AB6382" w:rsidRPr="002275EA" w:rsidRDefault="00AB6382" w:rsidP="00AB63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6B35AC">
        <w:rPr>
          <w:rFonts w:ascii="Times New Roman" w:hAnsi="Times New Roman"/>
          <w:b/>
          <w:sz w:val="24"/>
          <w:szCs w:val="24"/>
        </w:rPr>
        <w:t>С</w:t>
      </w:r>
      <w:r w:rsidRPr="002275EA">
        <w:rPr>
          <w:rFonts w:ascii="Times New Roman" w:hAnsi="Times New Roman"/>
          <w:b/>
          <w:sz w:val="24"/>
          <w:szCs w:val="24"/>
        </w:rPr>
        <w:t>рок подписания концессионного соглашения.</w:t>
      </w:r>
    </w:p>
    <w:p w:rsidR="00AB6382" w:rsidRDefault="00AB6382" w:rsidP="00AB6382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A306A" w:rsidRPr="005A306A" w:rsidRDefault="005A306A" w:rsidP="005A306A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A306A">
        <w:rPr>
          <w:rFonts w:ascii="Times New Roman" w:hAnsi="Times New Roman"/>
          <w:color w:val="000000" w:themeColor="text1"/>
          <w:sz w:val="24"/>
          <w:szCs w:val="24"/>
        </w:rPr>
        <w:t>Концессионное соглашение должно быть подписано в течени</w:t>
      </w:r>
      <w:proofErr w:type="gramStart"/>
      <w:r w:rsidRPr="005A306A">
        <w:rPr>
          <w:rFonts w:ascii="Times New Roman" w:hAnsi="Times New Roman"/>
          <w:color w:val="000000" w:themeColor="text1"/>
          <w:sz w:val="24"/>
          <w:szCs w:val="24"/>
        </w:rPr>
        <w:t>и</w:t>
      </w:r>
      <w:proofErr w:type="gramEnd"/>
      <w:r w:rsidRPr="005A306A">
        <w:rPr>
          <w:rFonts w:ascii="Times New Roman" w:hAnsi="Times New Roman"/>
          <w:color w:val="000000" w:themeColor="text1"/>
          <w:sz w:val="24"/>
          <w:szCs w:val="24"/>
        </w:rPr>
        <w:t xml:space="preserve"> 30 (тридцати) рабочих дней со дня получения Победителем конкурса проекта Концессионного соглашения. Не позднее даты подписания Концессионного соглашения Победитель конкурса обязан </w:t>
      </w:r>
      <w:proofErr w:type="gramStart"/>
      <w:r w:rsidRPr="005A306A">
        <w:rPr>
          <w:rFonts w:ascii="Times New Roman" w:hAnsi="Times New Roman"/>
          <w:color w:val="000000" w:themeColor="text1"/>
          <w:sz w:val="24"/>
          <w:szCs w:val="24"/>
        </w:rPr>
        <w:t>предоставить документы</w:t>
      </w:r>
      <w:proofErr w:type="gramEnd"/>
      <w:r w:rsidRPr="005A306A">
        <w:rPr>
          <w:rFonts w:ascii="Times New Roman" w:hAnsi="Times New Roman"/>
          <w:color w:val="000000" w:themeColor="text1"/>
          <w:sz w:val="24"/>
          <w:szCs w:val="24"/>
        </w:rPr>
        <w:t>, предусмотренные Конкурсной документацией и (или) указанным проектом концессионного соглашения и подтверждающие обеспечение исполнения обязательств по Концессионному соглашению.</w:t>
      </w:r>
    </w:p>
    <w:p w:rsidR="00AB6382" w:rsidRPr="001638D7" w:rsidRDefault="00AB6382" w:rsidP="00AB6382">
      <w:pPr>
        <w:tabs>
          <w:tab w:val="left" w:pos="1134"/>
        </w:tabs>
        <w:autoSpaceDE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638D7">
        <w:rPr>
          <w:rFonts w:ascii="Times New Roman" w:hAnsi="Times New Roman"/>
          <w:sz w:val="24"/>
          <w:szCs w:val="24"/>
        </w:rPr>
        <w:t xml:space="preserve">В случае, если по истечении установленного срока подписания Концессионного соглашения победитель Конкурса не представил </w:t>
      </w:r>
      <w:proofErr w:type="spellStart"/>
      <w:r w:rsidRPr="001638D7">
        <w:rPr>
          <w:rFonts w:ascii="Times New Roman" w:hAnsi="Times New Roman"/>
          <w:sz w:val="24"/>
          <w:szCs w:val="24"/>
        </w:rPr>
        <w:t>Концеденту</w:t>
      </w:r>
      <w:proofErr w:type="spellEnd"/>
      <w:r w:rsidRPr="001638D7">
        <w:rPr>
          <w:rFonts w:ascii="Times New Roman" w:hAnsi="Times New Roman"/>
          <w:sz w:val="24"/>
          <w:szCs w:val="24"/>
        </w:rPr>
        <w:t xml:space="preserve"> документы, предусмотренные Конкурсной документацией и (или) указанным проектом Концессионного соглашения и подтверждающие обеспечение исполнения обязательств по Концессионному соглашению, </w:t>
      </w:r>
      <w:proofErr w:type="spellStart"/>
      <w:r w:rsidRPr="001638D7">
        <w:rPr>
          <w:rFonts w:ascii="Times New Roman" w:hAnsi="Times New Roman"/>
          <w:sz w:val="24"/>
          <w:szCs w:val="24"/>
        </w:rPr>
        <w:t>концедент</w:t>
      </w:r>
      <w:proofErr w:type="spellEnd"/>
      <w:r w:rsidRPr="001638D7">
        <w:rPr>
          <w:rFonts w:ascii="Times New Roman" w:hAnsi="Times New Roman"/>
          <w:sz w:val="24"/>
          <w:szCs w:val="24"/>
        </w:rPr>
        <w:t xml:space="preserve"> принимает решение об отказе в заключени</w:t>
      </w:r>
      <w:proofErr w:type="gramStart"/>
      <w:r w:rsidRPr="001638D7">
        <w:rPr>
          <w:rFonts w:ascii="Times New Roman" w:hAnsi="Times New Roman"/>
          <w:sz w:val="24"/>
          <w:szCs w:val="24"/>
        </w:rPr>
        <w:t>и</w:t>
      </w:r>
      <w:proofErr w:type="gramEnd"/>
      <w:r w:rsidRPr="001638D7">
        <w:rPr>
          <w:rFonts w:ascii="Times New Roman" w:hAnsi="Times New Roman"/>
          <w:sz w:val="24"/>
          <w:szCs w:val="24"/>
        </w:rPr>
        <w:t xml:space="preserve"> Концессионного соглашения с указанным лицом.</w:t>
      </w:r>
    </w:p>
    <w:p w:rsidR="00AB6382" w:rsidRPr="00030C1F" w:rsidRDefault="00AB6382" w:rsidP="00F13372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bookmarkStart w:id="1" w:name="o9_1"/>
      <w:bookmarkStart w:id="2" w:name="OLE_LINK1"/>
      <w:bookmarkEnd w:id="1"/>
      <w:bookmarkEnd w:id="2"/>
      <w:r w:rsidRPr="00030C1F">
        <w:rPr>
          <w:rFonts w:ascii="Times New Roman" w:hAnsi="Times New Roman"/>
          <w:sz w:val="24"/>
          <w:szCs w:val="24"/>
        </w:rPr>
        <w:lastRenderedPageBreak/>
        <w:t xml:space="preserve">Конкурсная документация размещена на официальном сайте </w:t>
      </w:r>
      <w:r w:rsidRPr="00F76F95">
        <w:rPr>
          <w:rFonts w:ascii="Times New Roman" w:hAnsi="Times New Roman"/>
          <w:sz w:val="24"/>
          <w:szCs w:val="24"/>
        </w:rPr>
        <w:t xml:space="preserve">администрации Благовещенского района </w:t>
      </w:r>
      <w:hyperlink r:id="rId9" w:history="1">
        <w:r w:rsidR="00440BA6" w:rsidRPr="00440BA6">
          <w:rPr>
            <w:rFonts w:ascii="Times New Roman" w:hAnsi="Times New Roman"/>
            <w:sz w:val="24"/>
            <w:szCs w:val="24"/>
            <w:u w:val="single"/>
          </w:rPr>
          <w:t>https://blgraion.amurobl.ru/</w:t>
        </w:r>
      </w:hyperlink>
      <w:r w:rsidR="00440BA6" w:rsidRPr="00006442">
        <w:rPr>
          <w:sz w:val="28"/>
          <w:szCs w:val="28"/>
        </w:rPr>
        <w:t>/</w:t>
      </w:r>
      <w:r w:rsidR="00440BA6">
        <w:rPr>
          <w:rFonts w:ascii="Times New Roman" w:hAnsi="Times New Roman"/>
          <w:sz w:val="24"/>
          <w:szCs w:val="24"/>
        </w:rPr>
        <w:t xml:space="preserve"> в разделе «Сельсоветы» </w:t>
      </w:r>
      <w:proofErr w:type="gramStart"/>
      <w:r w:rsidR="00440BA6">
        <w:rPr>
          <w:rFonts w:ascii="Times New Roman" w:hAnsi="Times New Roman"/>
          <w:sz w:val="24"/>
          <w:szCs w:val="24"/>
        </w:rPr>
        <w:t>-«</w:t>
      </w:r>
      <w:proofErr w:type="spellStart"/>
      <w:proofErr w:type="gramEnd"/>
      <w:r w:rsidR="00440BA6">
        <w:rPr>
          <w:rFonts w:ascii="Times New Roman" w:hAnsi="Times New Roman"/>
          <w:sz w:val="24"/>
          <w:szCs w:val="24"/>
        </w:rPr>
        <w:t>Сергеевский</w:t>
      </w:r>
      <w:proofErr w:type="spellEnd"/>
      <w:r w:rsidR="00440BA6">
        <w:rPr>
          <w:rFonts w:ascii="Times New Roman" w:hAnsi="Times New Roman"/>
          <w:sz w:val="24"/>
          <w:szCs w:val="24"/>
        </w:rPr>
        <w:t xml:space="preserve"> сельсовет» -</w:t>
      </w:r>
      <w:r w:rsidR="007B4309">
        <w:rPr>
          <w:rFonts w:ascii="Times New Roman" w:hAnsi="Times New Roman"/>
          <w:sz w:val="24"/>
          <w:szCs w:val="24"/>
        </w:rPr>
        <w:t>«Сфера ЖКХ»-</w:t>
      </w:r>
      <w:r w:rsidR="00440BA6">
        <w:rPr>
          <w:rFonts w:ascii="Times New Roman" w:hAnsi="Times New Roman"/>
          <w:sz w:val="24"/>
          <w:szCs w:val="24"/>
        </w:rPr>
        <w:t xml:space="preserve"> «Концессионные соглашения»</w:t>
      </w:r>
      <w:r w:rsidR="00F21E55">
        <w:rPr>
          <w:rFonts w:ascii="Times New Roman" w:hAnsi="Times New Roman"/>
          <w:sz w:val="24"/>
          <w:szCs w:val="24"/>
        </w:rPr>
        <w:t xml:space="preserve"> -«Концессионные соглашения 2022</w:t>
      </w:r>
      <w:r w:rsidR="00440BA6">
        <w:rPr>
          <w:rFonts w:ascii="Times New Roman" w:hAnsi="Times New Roman"/>
          <w:sz w:val="24"/>
          <w:szCs w:val="24"/>
        </w:rPr>
        <w:t xml:space="preserve"> года»</w:t>
      </w:r>
      <w:r w:rsidR="00F13372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 </w:t>
      </w:r>
      <w:r w:rsidRPr="00030C1F">
        <w:rPr>
          <w:rFonts w:ascii="Times New Roman" w:hAnsi="Times New Roman"/>
          <w:sz w:val="24"/>
          <w:szCs w:val="24"/>
        </w:rPr>
        <w:t>а так же на официальном сайте Российской Федерации для размещения информации о проведении торгов по адресу www.torgi.gov.ru</w:t>
      </w:r>
    </w:p>
    <w:p w:rsidR="00B76708" w:rsidRDefault="00B76708"/>
    <w:sectPr w:rsidR="00B76708" w:rsidSect="00EC7DB4">
      <w:footerReference w:type="default" r:id="rId10"/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80F" w:rsidRDefault="00C3280F" w:rsidP="00B431FD">
      <w:pPr>
        <w:spacing w:after="0" w:line="240" w:lineRule="auto"/>
      </w:pPr>
      <w:r>
        <w:separator/>
      </w:r>
    </w:p>
  </w:endnote>
  <w:endnote w:type="continuationSeparator" w:id="0">
    <w:p w:rsidR="00C3280F" w:rsidRDefault="00C3280F" w:rsidP="00B431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7700909"/>
      <w:docPartObj>
        <w:docPartGallery w:val="Page Numbers (Bottom of Page)"/>
        <w:docPartUnique/>
      </w:docPartObj>
    </w:sdtPr>
    <w:sdtEndPr/>
    <w:sdtContent>
      <w:p w:rsidR="00B431FD" w:rsidRDefault="00F13372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5FB1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B431FD" w:rsidRDefault="00B431F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80F" w:rsidRDefault="00C3280F" w:rsidP="00B431FD">
      <w:pPr>
        <w:spacing w:after="0" w:line="240" w:lineRule="auto"/>
      </w:pPr>
      <w:r>
        <w:separator/>
      </w:r>
    </w:p>
  </w:footnote>
  <w:footnote w:type="continuationSeparator" w:id="0">
    <w:p w:rsidR="00C3280F" w:rsidRDefault="00C3280F" w:rsidP="00B431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22EB9"/>
    <w:multiLevelType w:val="hybridMultilevel"/>
    <w:tmpl w:val="914462B6"/>
    <w:lvl w:ilvl="0" w:tplc="754E905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F27038B"/>
    <w:multiLevelType w:val="singleLevel"/>
    <w:tmpl w:val="FB78DA46"/>
    <w:lvl w:ilvl="0">
      <w:start w:val="1"/>
      <w:numFmt w:val="russianLower"/>
      <w:lvlText w:val="%1)"/>
      <w:lvlJc w:val="left"/>
      <w:pPr>
        <w:ind w:left="1920" w:hanging="360"/>
      </w:pPr>
      <w:rPr>
        <w:rFonts w:cs="Times New Roman" w:hint="default"/>
      </w:rPr>
    </w:lvl>
  </w:abstractNum>
  <w:abstractNum w:abstractNumId="2">
    <w:nsid w:val="12CD7E40"/>
    <w:multiLevelType w:val="hybridMultilevel"/>
    <w:tmpl w:val="6C509100"/>
    <w:lvl w:ilvl="0" w:tplc="754E905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37333C4"/>
    <w:multiLevelType w:val="hybridMultilevel"/>
    <w:tmpl w:val="3D60DE1E"/>
    <w:lvl w:ilvl="0" w:tplc="A94E93A4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9957BE"/>
    <w:multiLevelType w:val="hybridMultilevel"/>
    <w:tmpl w:val="6E88B686"/>
    <w:lvl w:ilvl="0" w:tplc="BFB052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6382"/>
    <w:rsid w:val="000070CD"/>
    <w:rsid w:val="00010D1C"/>
    <w:rsid w:val="0001154A"/>
    <w:rsid w:val="00093119"/>
    <w:rsid w:val="00093F67"/>
    <w:rsid w:val="000944E0"/>
    <w:rsid w:val="001775BC"/>
    <w:rsid w:val="001D72A1"/>
    <w:rsid w:val="00397182"/>
    <w:rsid w:val="00406095"/>
    <w:rsid w:val="00440BA6"/>
    <w:rsid w:val="00487AD4"/>
    <w:rsid w:val="004E13C5"/>
    <w:rsid w:val="00533589"/>
    <w:rsid w:val="0055246C"/>
    <w:rsid w:val="0055535E"/>
    <w:rsid w:val="005676D3"/>
    <w:rsid w:val="005A306A"/>
    <w:rsid w:val="005A5E86"/>
    <w:rsid w:val="005B55DC"/>
    <w:rsid w:val="005D01D9"/>
    <w:rsid w:val="00605FB1"/>
    <w:rsid w:val="00635CF3"/>
    <w:rsid w:val="00652479"/>
    <w:rsid w:val="0066520E"/>
    <w:rsid w:val="00781C4E"/>
    <w:rsid w:val="007A30FD"/>
    <w:rsid w:val="007B4309"/>
    <w:rsid w:val="007F4025"/>
    <w:rsid w:val="00814906"/>
    <w:rsid w:val="008D5628"/>
    <w:rsid w:val="008E1519"/>
    <w:rsid w:val="00960D70"/>
    <w:rsid w:val="00981FD0"/>
    <w:rsid w:val="00993311"/>
    <w:rsid w:val="00A22B67"/>
    <w:rsid w:val="00A46560"/>
    <w:rsid w:val="00A668FB"/>
    <w:rsid w:val="00AB6382"/>
    <w:rsid w:val="00AC271B"/>
    <w:rsid w:val="00B234A3"/>
    <w:rsid w:val="00B431FD"/>
    <w:rsid w:val="00B4565E"/>
    <w:rsid w:val="00B6605B"/>
    <w:rsid w:val="00B76708"/>
    <w:rsid w:val="00BA74DF"/>
    <w:rsid w:val="00BC2F08"/>
    <w:rsid w:val="00BD49CD"/>
    <w:rsid w:val="00BD6AF0"/>
    <w:rsid w:val="00BE0260"/>
    <w:rsid w:val="00C178EE"/>
    <w:rsid w:val="00C3280F"/>
    <w:rsid w:val="00C42205"/>
    <w:rsid w:val="00CC556A"/>
    <w:rsid w:val="00D541A6"/>
    <w:rsid w:val="00D8347A"/>
    <w:rsid w:val="00DD787E"/>
    <w:rsid w:val="00DE7CE0"/>
    <w:rsid w:val="00DF438C"/>
    <w:rsid w:val="00E30713"/>
    <w:rsid w:val="00E444D1"/>
    <w:rsid w:val="00E552DE"/>
    <w:rsid w:val="00EB63C7"/>
    <w:rsid w:val="00EC7DB4"/>
    <w:rsid w:val="00F13372"/>
    <w:rsid w:val="00F1600B"/>
    <w:rsid w:val="00F21E55"/>
    <w:rsid w:val="00FA11C5"/>
    <w:rsid w:val="00FC2E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382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BD49CD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BD49C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D49CD"/>
    <w:pPr>
      <w:keepNext/>
      <w:jc w:val="center"/>
      <w:outlineLvl w:val="2"/>
    </w:pPr>
    <w:rPr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49C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D49C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BD49C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BD49CD"/>
    <w:pPr>
      <w:spacing w:before="240" w:after="60"/>
      <w:jc w:val="center"/>
      <w:outlineLvl w:val="0"/>
    </w:pPr>
    <w:rPr>
      <w:rFonts w:ascii="Arial" w:hAnsi="Arial"/>
      <w:b/>
      <w:kern w:val="28"/>
      <w:sz w:val="32"/>
      <w:szCs w:val="20"/>
    </w:rPr>
  </w:style>
  <w:style w:type="character" w:customStyle="1" w:styleId="a4">
    <w:name w:val="Название Знак"/>
    <w:basedOn w:val="a0"/>
    <w:link w:val="a3"/>
    <w:rsid w:val="00BD49CD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a5">
    <w:name w:val="List Paragraph"/>
    <w:basedOn w:val="a"/>
    <w:link w:val="a6"/>
    <w:uiPriority w:val="34"/>
    <w:qFormat/>
    <w:rsid w:val="00BD49CD"/>
    <w:pPr>
      <w:ind w:left="720"/>
      <w:contextualSpacing/>
    </w:pPr>
  </w:style>
  <w:style w:type="character" w:styleId="a7">
    <w:name w:val="Hyperlink"/>
    <w:uiPriority w:val="99"/>
    <w:rsid w:val="00AB6382"/>
    <w:rPr>
      <w:color w:val="0000FF"/>
      <w:u w:val="single"/>
    </w:rPr>
  </w:style>
  <w:style w:type="character" w:customStyle="1" w:styleId="a6">
    <w:name w:val="Абзац списка Знак"/>
    <w:link w:val="a5"/>
    <w:uiPriority w:val="34"/>
    <w:locked/>
    <w:rsid w:val="00AB63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AB63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Абзац списка2"/>
    <w:basedOn w:val="a"/>
    <w:rsid w:val="00AB6382"/>
    <w:pPr>
      <w:ind w:left="720"/>
      <w:contextualSpacing/>
    </w:pPr>
    <w:rPr>
      <w:rFonts w:ascii="Britannic Bold" w:hAnsi="Britannic Bold"/>
      <w:sz w:val="24"/>
      <w:szCs w:val="24"/>
      <w:lang w:eastAsia="en-US"/>
    </w:rPr>
  </w:style>
  <w:style w:type="paragraph" w:customStyle="1" w:styleId="Standard">
    <w:name w:val="Standard"/>
    <w:rsid w:val="00AB638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/>
    </w:rPr>
  </w:style>
  <w:style w:type="paragraph" w:styleId="22">
    <w:name w:val="Body Text 2"/>
    <w:basedOn w:val="a"/>
    <w:link w:val="23"/>
    <w:uiPriority w:val="99"/>
    <w:unhideWhenUsed/>
    <w:rsid w:val="00AB6382"/>
    <w:pPr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AB6382"/>
  </w:style>
  <w:style w:type="paragraph" w:styleId="a8">
    <w:name w:val="header"/>
    <w:basedOn w:val="a"/>
    <w:link w:val="a9"/>
    <w:uiPriority w:val="99"/>
    <w:semiHidden/>
    <w:unhideWhenUsed/>
    <w:rsid w:val="00B431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431FD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B431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431FD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093119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C2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C2E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lgraion.amurobl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lgraion.amurob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8</Pages>
  <Words>3196</Words>
  <Characters>18222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</cp:lastModifiedBy>
  <cp:revision>37</cp:revision>
  <cp:lastPrinted>2021-06-18T04:02:00Z</cp:lastPrinted>
  <dcterms:created xsi:type="dcterms:W3CDTF">2017-11-01T00:16:00Z</dcterms:created>
  <dcterms:modified xsi:type="dcterms:W3CDTF">2022-03-03T23:50:00Z</dcterms:modified>
</cp:coreProperties>
</file>